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211C1F" w14:textId="1113F83D" w:rsidR="005A2A5D" w:rsidRDefault="0039720E" w:rsidP="002C296E">
      <w:pPr>
        <w:pStyle w:val="BodyText"/>
      </w:pPr>
      <w:r>
        <w:rPr>
          <w:noProof/>
          <w:lang w:eastAsia="en-AU"/>
        </w:rPr>
        <mc:AlternateContent>
          <mc:Choice Requires="wps">
            <w:drawing>
              <wp:anchor distT="0" distB="0" distL="114300" distR="114300" simplePos="0" relativeHeight="251658241" behindDoc="0" locked="1" layoutInCell="1" allowOverlap="1" wp14:anchorId="6FDB1005" wp14:editId="4EA2EA4C">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DED3C6" id="LandscapeOverlayRight" o:spid="_x0000_s1026" style="position:absolute;margin-left:193.05pt;margin-top:127.6pt;width:620.5pt;height:249.45pt;z-index:25165824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cddc2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8" behindDoc="0" locked="1" layoutInCell="1" allowOverlap="1" wp14:anchorId="754AF95B" wp14:editId="584D15CA">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133D9F" id="LandscapePicRight" o:spid="_x0000_s1026" style="position:absolute;margin-left:193.05pt;margin-top:127.6pt;width:620.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7" behindDoc="0" locked="1" layoutInCell="1" allowOverlap="1" wp14:anchorId="2049B86E" wp14:editId="473529D4">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9E991D" id="LandscapeOverlayLeft" o:spid="_x0000_s1026" style="position:absolute;margin-left:28.65pt;margin-top:127.6pt;width:163.85pt;height:249.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CDDC29" w:themeColor="text2"/>
          <w:lang w:eastAsia="en-AU"/>
        </w:rPr>
        <mc:AlternateContent>
          <mc:Choice Requires="wps">
            <w:drawing>
              <wp:anchor distT="0" distB="0" distL="114300" distR="114300" simplePos="0" relativeHeight="251658255" behindDoc="0" locked="1" layoutInCell="1" allowOverlap="1" wp14:anchorId="5D9289FF" wp14:editId="59C4EFA0">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F53542" id="Multi2" o:spid="_x0000_s1026" style="position:absolute;margin-left:278.9pt;margin-top:185.35pt;width:4in;height:374.45pt;z-index:25165825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4" behindDoc="0" locked="1" layoutInCell="1" allowOverlap="1" wp14:anchorId="7329ADDB" wp14:editId="20FF9782">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F7A692" id="Multi1" o:spid="_x0000_s1026" style="position:absolute;margin-left:28.6pt;margin-top:185.35pt;width:250.6pt;height:374.45pt;z-index:2516582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6" behindDoc="0" locked="1" layoutInCell="1" allowOverlap="1" wp14:anchorId="08640DE7" wp14:editId="017608D3">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A771D6" id="OverlayLeft" o:spid="_x0000_s1026" style="position:absolute;margin-left:28.6pt;margin-top:185.35pt;width:250.6pt;height:374.4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CDDC29" w:themeColor="text2"/>
          <w:lang w:eastAsia="en-AU"/>
        </w:rPr>
        <mc:AlternateContent>
          <mc:Choice Requires="wps">
            <w:drawing>
              <wp:anchor distT="0" distB="0" distL="114300" distR="114300" simplePos="0" relativeHeight="251658257" behindDoc="0" locked="1" layoutInCell="1" allowOverlap="1" wp14:anchorId="283D3915" wp14:editId="4FC39779">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B0068E" id="OverlayRight" o:spid="_x0000_s1026" style="position:absolute;margin-left:278.9pt;margin-top:185.35pt;width:4in;height:374.4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" path="m3536,l,7483r5762,l5762,,3536,xe" fillcolor="#cddc29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0" behindDoc="0" locked="1" layoutInCell="1" allowOverlap="1" wp14:anchorId="1D96CED2" wp14:editId="3D88FF98">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AED043" id="TriangleBottomACIMono" o:spid="_x0000_s1026" style="position:absolute;margin-left:278.9pt;margin-top:559.55pt;width:148.8pt;height:157.0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1"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1" behindDoc="0" locked="1" layoutInCell="1" allowOverlap="1" wp14:anchorId="4BC231A0" wp14:editId="73F6A4EF">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1A8A26" id="TriangleBottomSolar" o:spid="_x0000_s1026" style="position:absolute;margin-left:278.9pt;margin-top:559.55pt;width:148.8pt;height:157.0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path="m1745,3697l,,3496,,1745,3697xe" stroked="f">
                <v:fill r:id="rId23"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3" behindDoc="0" locked="1" layoutInCell="1" allowOverlap="1" wp14:anchorId="58224E8C" wp14:editId="372C3617">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D4726B" id="TriangleBottomACI" o:spid="_x0000_s1026" style="position:absolute;margin-left:278.9pt;margin-top:559.55pt;width:148.8pt;height:157.0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5"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6" behindDoc="0" locked="1" layoutInCell="1" allowOverlap="1" wp14:anchorId="3623D30B" wp14:editId="176419CD">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676A33" id="TriangleBottom" o:spid="_x0000_s1026" style="position:absolute;margin-left:278.9pt;margin-top:559.55pt;width:148.8pt;height:157.05pt;z-index:25165824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path="m1745,3697l,,3496,,1745,3697xe" fillcolor="#e9eeae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5" behindDoc="0" locked="1" layoutInCell="1" allowOverlap="1" wp14:anchorId="763E87EA" wp14:editId="57F10FEC">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230A50" id="TriangleTop" o:spid="_x0000_s1026" style="position:absolute;margin-left:28.3pt;margin-top:28.3pt;width:148.8pt;height:157.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cddc29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4" behindDoc="0" locked="1" layoutInCell="1" allowOverlap="1" wp14:anchorId="55FCAA93" wp14:editId="59289B13">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5F29E" w14:textId="77777777" w:rsidR="00235226" w:rsidRPr="009F69FA" w:rsidRDefault="00235226"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CAA93" id="_x0000_t202" coordsize="21600,21600" o:spt="202" path="m,l,21600r21600,l21600,xe">
                <v:stroke joinstyle="miter"/>
                <v:path gradientshapeok="t" o:connecttype="rect"/>
              </v:shapetype>
              <v:shape id="WebAddress" o:spid="_x0000_s1026" type="#_x0000_t202" style="position:absolute;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6B55F29E" w14:textId="77777777" w:rsidR="00235226" w:rsidRPr="009F69FA" w:rsidRDefault="00235226"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1" locked="1" layoutInCell="1" allowOverlap="1" wp14:anchorId="05D2014C" wp14:editId="64886878">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00D5E" w14:textId="75B965B6" w:rsidR="00235226" w:rsidRPr="00271B90" w:rsidRDefault="00235226"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2014C" id="CoverStatus" o:spid="_x0000_s1027" type="#_x0000_t202" alt="Title: Watermark Document 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30300D5E" w14:textId="75B965B6" w:rsidR="00235226" w:rsidRPr="00271B90" w:rsidRDefault="00235226"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3" behindDoc="1" locked="1" layoutInCell="1" allowOverlap="1" wp14:anchorId="601CB5B5" wp14:editId="4873D318">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0B37A0" w14:textId="77777777" w:rsidR="00235226" w:rsidRPr="00455A7E" w:rsidRDefault="00235226"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CB5B5" id="CoverProjectBar" o:spid="_x0000_s1028" type="#_x0000_t202" alt="Title: Decorative Cover Shape" style="position:absolute;margin-left:28.3pt;margin-top:716.55pt;width:538.6pt;height:34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cddc29 [3202]" stroked="f" strokeweight=".5pt">
                <v:textbox inset="10mm,0,10mm,0">
                  <w:txbxContent>
                    <w:p w14:paraId="740B37A0" w14:textId="77777777" w:rsidR="00235226" w:rsidRPr="00455A7E" w:rsidRDefault="00235226"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49" behindDoc="1" locked="1" layoutInCell="1" allowOverlap="1" wp14:anchorId="1E76209A" wp14:editId="34CD8877">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6">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2E8C2" id="LandscapePicSingle" o:spid="_x0000_s1026" alt="Title: Cover Image - Description: Cover Image" style="position:absolute;margin-left:28.35pt;margin-top:127.6pt;width:785.2pt;height:249.45pt;z-index:-25165823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7"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2" behindDoc="0" locked="1" layoutInCell="1" allowOverlap="1" wp14:anchorId="4BF912E0" wp14:editId="472211DC">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blipFill dpi="0" rotWithShape="1">
                          <a:blip r:embed="rId28" cstate="email">
                            <a:extLst>
                              <a:ext uri="{28A0092B-C50C-407E-A947-70E740481C1C}">
                                <a14:useLocalDpi xmlns:a14="http://schemas.microsoft.com/office/drawing/2010/main"/>
                              </a:ext>
                            </a:extLst>
                          </a:blip>
                          <a:srcRect/>
                          <a:stretch>
                            <a:fillRect l="-2105" r="-210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6F4E9" id="PicSingle" o:spid="_x0000_s1026" alt="Title: Cover Image - Description: Cover Image" style="position:absolute;margin-left:28.35pt;margin-top:185.35pt;width:538.6pt;height:374.1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" stroked="f" strokeweight="2pt">
                <v:fill r:id="rId29"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2" behindDoc="1" locked="1" layoutInCell="1" allowOverlap="1" wp14:anchorId="5376CA21" wp14:editId="0F35339A">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36F30" id="CoverRectangle" o:spid="_x0000_s1026" style="position:absolute;margin-left:28.35pt;margin-top:28.35pt;width:538.6pt;height:688.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4140BD15" w14:textId="3875A223"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05536D6E" w14:textId="77777777" w:rsidTr="001E6809">
        <w:trPr>
          <w:trHeight w:hRule="exact" w:val="2948"/>
        </w:trPr>
        <w:tc>
          <w:tcPr>
            <w:tcW w:w="7370" w:type="dxa"/>
            <w:vAlign w:val="center"/>
          </w:tcPr>
          <w:sdt>
            <w:sdtPr>
              <w:rPr>
                <w:b w:val="0"/>
                <w:iCs/>
                <w:spacing w:val="0"/>
                <w:sz w:val="32"/>
                <w:szCs w:val="24"/>
              </w:rPr>
              <w:alias w:val="Victorian Landcare Facilitator Program"/>
              <w:tag w:val="Victorian Landcare Facilitator Program"/>
              <w:id w:val="360867710"/>
              <w:lock w:val="sdtLocked"/>
              <w:placeholder>
                <w:docPart w:val="E4B63497D2644043BF87E1A26AF5A84A"/>
              </w:placeholder>
            </w:sdtPr>
            <w:sdtEndPr/>
            <w:sdtContent>
              <w:p w14:paraId="505F0C8A" w14:textId="7EE5F611" w:rsidR="00981171" w:rsidRPr="00231AB7" w:rsidRDefault="002F42CA" w:rsidP="00981171">
                <w:pPr>
                  <w:pStyle w:val="Title"/>
                  <w:rPr>
                    <w:sz w:val="52"/>
                  </w:rPr>
                </w:pPr>
                <w:r w:rsidRPr="00231AB7">
                  <w:rPr>
                    <w:sz w:val="52"/>
                  </w:rPr>
                  <w:t>2021-24</w:t>
                </w:r>
                <w:r w:rsidR="001D4F15" w:rsidRPr="00231AB7">
                  <w:rPr>
                    <w:sz w:val="52"/>
                  </w:rPr>
                  <w:t xml:space="preserve"> </w:t>
                </w:r>
                <w:r w:rsidR="00981171" w:rsidRPr="00231AB7">
                  <w:rPr>
                    <w:sz w:val="52"/>
                  </w:rPr>
                  <w:t>Victorian Landcare Facilitator Program</w:t>
                </w:r>
              </w:p>
              <w:p w14:paraId="2DA3F993" w14:textId="4DABECBD" w:rsidR="00981171" w:rsidRPr="00231AB7" w:rsidRDefault="00856FD3" w:rsidP="00981171">
                <w:pPr>
                  <w:pStyle w:val="Subtitle"/>
                  <w:rPr>
                    <w:sz w:val="40"/>
                    <w:szCs w:val="40"/>
                  </w:rPr>
                </w:pPr>
                <w:bookmarkStart w:id="0" w:name="myBookmark"/>
                <w:r w:rsidRPr="00231AB7">
                  <w:rPr>
                    <w:sz w:val="40"/>
                    <w:szCs w:val="40"/>
                  </w:rPr>
                  <w:t xml:space="preserve">Key </w:t>
                </w:r>
                <w:r w:rsidR="00185BC7" w:rsidRPr="00231AB7">
                  <w:rPr>
                    <w:sz w:val="40"/>
                    <w:szCs w:val="40"/>
                  </w:rPr>
                  <w:t>W</w:t>
                </w:r>
                <w:r w:rsidRPr="00231AB7">
                  <w:rPr>
                    <w:sz w:val="40"/>
                    <w:szCs w:val="40"/>
                  </w:rPr>
                  <w:t xml:space="preserve">ork </w:t>
                </w:r>
                <w:r w:rsidR="00185BC7" w:rsidRPr="00231AB7">
                  <w:rPr>
                    <w:sz w:val="40"/>
                    <w:szCs w:val="40"/>
                  </w:rPr>
                  <w:t xml:space="preserve">Areas </w:t>
                </w:r>
                <w:bookmarkEnd w:id="0"/>
              </w:p>
              <w:p w14:paraId="665C7DCF" w14:textId="5799B0B3" w:rsidR="00512DFB" w:rsidRPr="00CB1FB7" w:rsidRDefault="000E4559" w:rsidP="00CD4964">
                <w:pPr>
                  <w:pStyle w:val="Subtitle"/>
                </w:pPr>
              </w:p>
            </w:sdtContent>
          </w:sdt>
        </w:tc>
      </w:tr>
    </w:tbl>
    <w:p w14:paraId="6C99D8C5" w14:textId="01979246" w:rsidR="00D73B6C" w:rsidRDefault="00D73B6C"/>
    <w:p w14:paraId="651DE62A" w14:textId="269BC411" w:rsidR="00D73B6C" w:rsidRPr="00D55628" w:rsidRDefault="00D73B6C"/>
    <w:p w14:paraId="4713C8FA" w14:textId="064E59B7" w:rsidR="00D73B6C" w:rsidRPr="00D55628" w:rsidRDefault="00D73B6C">
      <w:pPr>
        <w:sectPr w:rsidR="00D73B6C" w:rsidRPr="00D55628" w:rsidSect="0058593A">
          <w:headerReference w:type="even" r:id="rId30"/>
          <w:headerReference w:type="default" r:id="rId31"/>
          <w:footerReference w:type="even" r:id="rId32"/>
          <w:footerReference w:type="default" r:id="rId33"/>
          <w:headerReference w:type="first" r:id="rId34"/>
          <w:footerReference w:type="first" r:id="rId35"/>
          <w:pgSz w:w="11907" w:h="16840" w:code="9"/>
          <w:pgMar w:top="1134" w:right="1134" w:bottom="1134" w:left="1134" w:header="0" w:footer="567" w:gutter="0"/>
          <w:cols w:space="708"/>
          <w:titlePg/>
          <w:docGrid w:linePitch="360"/>
        </w:sectPr>
      </w:pPr>
    </w:p>
    <w:p w14:paraId="15332829" w14:textId="2C2B391F" w:rsidR="00431D45" w:rsidRDefault="009B1A46">
      <w:pPr>
        <w:rPr>
          <w:b/>
          <w:bCs/>
        </w:rPr>
      </w:pPr>
      <w:r>
        <w:rPr>
          <w:b/>
          <w:bCs/>
        </w:rPr>
        <w:lastRenderedPageBreak/>
        <w:t>Photo</w:t>
      </w:r>
      <w:r w:rsidR="00474178">
        <w:rPr>
          <w:b/>
          <w:bCs/>
        </w:rPr>
        <w:t xml:space="preserve"> credit</w:t>
      </w:r>
    </w:p>
    <w:p w14:paraId="2DA740A3" w14:textId="77271FAB" w:rsidR="005E3A1C" w:rsidRDefault="00E47705">
      <w:r w:rsidRPr="006C3CC3">
        <w:t xml:space="preserve">Department of </w:t>
      </w:r>
      <w:r w:rsidR="002E228D" w:rsidRPr="006C3CC3">
        <w:t>Environment, Land Water and Planning</w:t>
      </w:r>
    </w:p>
    <w:p w14:paraId="32F6CF9E" w14:textId="3128AD44" w:rsidR="00E81B67" w:rsidRDefault="00E81B67">
      <w:r>
        <w:t xml:space="preserve">Knobs </w:t>
      </w:r>
      <w:r w:rsidR="00BB45EB">
        <w:t>Reserve</w:t>
      </w:r>
      <w:r>
        <w:t>, St</w:t>
      </w:r>
      <w:r w:rsidR="00BB45EB">
        <w:t>r</w:t>
      </w:r>
      <w:r>
        <w:t>a</w:t>
      </w:r>
      <w:r w:rsidR="00694CE4">
        <w:t>t</w:t>
      </w:r>
      <w:r>
        <w:t>ford</w:t>
      </w:r>
      <w:r w:rsidR="000F6AF3">
        <w:t>,</w:t>
      </w:r>
      <w:r w:rsidR="00694CE4">
        <w:t xml:space="preserve"> looking </w:t>
      </w:r>
      <w:r w:rsidR="000F6AF3">
        <w:t>n</w:t>
      </w:r>
      <w:r w:rsidR="00694CE4">
        <w:t xml:space="preserve">orth </w:t>
      </w:r>
      <w:r w:rsidR="000F6AF3">
        <w:t>w</w:t>
      </w:r>
      <w:r w:rsidR="00694CE4">
        <w:t xml:space="preserve">est </w:t>
      </w:r>
    </w:p>
    <w:p w14:paraId="0EBE436A" w14:textId="77777777" w:rsidR="005E3A1C" w:rsidRDefault="005E3A1C"/>
    <w:p w14:paraId="3A05374C" w14:textId="77777777" w:rsidR="005E3A1C" w:rsidRDefault="005E3A1C"/>
    <w:p w14:paraId="7CE402FD" w14:textId="77777777" w:rsidR="005E3A1C" w:rsidRDefault="005E3A1C"/>
    <w:p w14:paraId="6D8101A4" w14:textId="77777777" w:rsidR="005E3A1C" w:rsidRDefault="005E3A1C"/>
    <w:p w14:paraId="70FBA3E3" w14:textId="77777777" w:rsidR="005E3A1C" w:rsidRDefault="005E3A1C"/>
    <w:p w14:paraId="0E8F0E86" w14:textId="77777777" w:rsidR="005E3A1C" w:rsidRDefault="005E3A1C"/>
    <w:p w14:paraId="54F3F7EE" w14:textId="77777777" w:rsidR="005E3A1C" w:rsidRDefault="005E3A1C"/>
    <w:p w14:paraId="4D16820E" w14:textId="77777777" w:rsidR="005E3A1C" w:rsidRDefault="005E3A1C"/>
    <w:tbl>
      <w:tblPr>
        <w:tblStyle w:val="TableAsPlaceholder"/>
        <w:tblpPr w:leftFromText="181" w:rightFromText="181" w:horzAnchor="margin" w:tblpYSpec="bottom"/>
        <w:tblOverlap w:val="never"/>
        <w:tblW w:w="5000" w:type="pct"/>
        <w:tblCellMar>
          <w:right w:w="57" w:type="dxa"/>
        </w:tblCellMar>
        <w:tblLook w:val="0620" w:firstRow="1" w:lastRow="0" w:firstColumn="0" w:lastColumn="0" w:noHBand="1" w:noVBand="1"/>
      </w:tblPr>
      <w:tblGrid>
        <w:gridCol w:w="10205"/>
      </w:tblGrid>
      <w:tr w:rsidR="00E0504E" w14:paraId="47003467" w14:textId="77777777" w:rsidTr="2D5B96C3">
        <w:tc>
          <w:tcPr>
            <w:tcW w:w="5000" w:type="pct"/>
            <w:shd w:val="clear" w:color="auto" w:fill="E5F7F6"/>
            <w:tcMar>
              <w:right w:w="0" w:type="dxa"/>
            </w:tcMar>
          </w:tcPr>
          <w:p w14:paraId="11916DBE" w14:textId="77777777" w:rsidR="00E0504E" w:rsidRPr="00035BAD" w:rsidRDefault="00E0504E" w:rsidP="00C13607">
            <w:pPr>
              <w:pStyle w:val="xDisclaimertext6"/>
              <w:framePr w:hSpace="0" w:wrap="auto" w:hAnchor="text" w:yAlign="inline"/>
              <w:suppressOverlap w:val="0"/>
            </w:pPr>
            <w:r w:rsidRPr="00035BAD">
              <w:rPr>
                <w:noProof/>
              </w:rPr>
              <w:drawing>
                <wp:anchor distT="0" distB="0" distL="114300" distR="114300" simplePos="0" relativeHeight="251658258" behindDoc="0" locked="1" layoutInCell="1" allowOverlap="1" wp14:anchorId="73DEA03B" wp14:editId="17A6EEDD">
                  <wp:simplePos x="0" y="0"/>
                  <wp:positionH relativeFrom="margin">
                    <wp:posOffset>3711575</wp:posOffset>
                  </wp:positionH>
                  <wp:positionV relativeFrom="margin">
                    <wp:posOffset>-1270</wp:posOffset>
                  </wp:positionV>
                  <wp:extent cx="2406650" cy="1602105"/>
                  <wp:effectExtent l="0" t="0" r="0" b="0"/>
                  <wp:wrapNone/>
                  <wp:docPr id="44" name="AboriginalAcknowledge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6">
                            <a:extLst>
                              <a:ext uri="{28A0092B-C50C-407E-A947-70E740481C1C}">
                                <a14:useLocalDpi xmlns:a14="http://schemas.microsoft.com/office/drawing/2010/main" val="0"/>
                              </a:ext>
                            </a:extLst>
                          </a:blip>
                          <a:stretch>
                            <a:fillRect/>
                          </a:stretch>
                        </pic:blipFill>
                        <pic:spPr>
                          <a:xfrm>
                            <a:off x="0" y="0"/>
                            <a:ext cx="2406650" cy="1602105"/>
                          </a:xfrm>
                          <a:prstGeom prst="rect">
                            <a:avLst/>
                          </a:prstGeom>
                        </pic:spPr>
                      </pic:pic>
                    </a:graphicData>
                  </a:graphic>
                  <wp14:sizeRelH relativeFrom="page">
                    <wp14:pctWidth>0</wp14:pctWidth>
                  </wp14:sizeRelH>
                  <wp14:sizeRelV relativeFrom="page">
                    <wp14:pctHeight>0</wp14:pctHeight>
                  </wp14:sizeRelV>
                </wp:anchor>
              </w:drawing>
            </w:r>
            <w:r w:rsidR="50CEB9FA" w:rsidRPr="00035BAD">
              <w:t>Acknowledgment</w:t>
            </w:r>
          </w:p>
          <w:p w14:paraId="132BDE27" w14:textId="77777777" w:rsidR="00E0504E" w:rsidRDefault="00E0504E" w:rsidP="00C13607">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14F646A0" w14:textId="77777777" w:rsidR="00E0504E" w:rsidRDefault="00E0504E" w:rsidP="00C13607">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E0504E" w:rsidRPr="00D55628" w14:paraId="6B0D2F5B" w14:textId="77777777" w:rsidTr="2D5B96C3">
        <w:tc>
          <w:tcPr>
            <w:tcW w:w="5000" w:type="pct"/>
            <w:tcMar>
              <w:top w:w="227" w:type="dxa"/>
            </w:tcMar>
            <w:vAlign w:val="bottom"/>
          </w:tcPr>
          <w:p w14:paraId="6DE729CF" w14:textId="3A87E45E" w:rsidR="00E0504E" w:rsidRPr="00D55628" w:rsidRDefault="00E0504E" w:rsidP="00C13607">
            <w:pPr>
              <w:pStyle w:val="xDisclaimertext3"/>
              <w:rPr>
                <w:rFonts w:ascii="Calibri" w:eastAsia="Calibri" w:hAnsi="Calibri" w:cs="Calibri"/>
              </w:rPr>
            </w:pPr>
            <w:r>
              <w:t xml:space="preserve">© The State of Victoria Department of Environment, Land, Water and Planning </w:t>
            </w:r>
            <w:r w:rsidRPr="0030617E">
              <w:rPr>
                <w:rFonts w:ascii="Calibri" w:eastAsia="Calibri" w:hAnsi="Calibri" w:cs="Calibri"/>
              </w:rPr>
              <w:t>20</w:t>
            </w:r>
            <w:r w:rsidR="004B1BA5" w:rsidRPr="0030617E">
              <w:rPr>
                <w:rFonts w:ascii="Calibri" w:eastAsia="Calibri" w:hAnsi="Calibri" w:cs="Calibri"/>
              </w:rPr>
              <w:t>2</w:t>
            </w:r>
            <w:r w:rsidR="00A20280" w:rsidRPr="0030617E">
              <w:rPr>
                <w:rFonts w:ascii="Calibri" w:eastAsia="Calibri" w:hAnsi="Calibri" w:cs="Calibri"/>
              </w:rPr>
              <w:t>0</w:t>
            </w:r>
          </w:p>
          <w:p w14:paraId="583BD499" w14:textId="77777777" w:rsidR="00E0504E" w:rsidRPr="00D55628" w:rsidRDefault="00E0504E" w:rsidP="00C13607">
            <w:pPr>
              <w:pStyle w:val="xDisclaimertext3"/>
            </w:pPr>
            <w:bookmarkStart w:id="1" w:name="_CreativeCommonsMarker"/>
            <w:bookmarkEnd w:id="1"/>
            <w:r w:rsidRPr="00D55628">
              <w:rPr>
                <w:noProof/>
              </w:rPr>
              <w:drawing>
                <wp:anchor distT="0" distB="0" distL="114300" distR="114300" simplePos="0" relativeHeight="251658259" behindDoc="0" locked="1" layoutInCell="1" allowOverlap="1" wp14:anchorId="62636291" wp14:editId="19C9510F">
                  <wp:simplePos x="0" y="0"/>
                  <wp:positionH relativeFrom="column">
                    <wp:posOffset>0</wp:posOffset>
                  </wp:positionH>
                  <wp:positionV relativeFrom="paragraph">
                    <wp:posOffset>0</wp:posOffset>
                  </wp:positionV>
                  <wp:extent cx="658800" cy="237600"/>
                  <wp:effectExtent l="0" t="0" r="8255" b="0"/>
                  <wp:wrapSquare wrapText="bothSides"/>
                  <wp:docPr id="18" name="CC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50CEB9FA">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8" w:history="1">
              <w:r w:rsidR="50CEB9FA" w:rsidRPr="00D55628">
                <w:t>http://creativecommons.org/licenses/by/4.0/</w:t>
              </w:r>
            </w:hyperlink>
            <w:r w:rsidR="50CEB9FA" w:rsidRPr="00D55628">
              <w:t xml:space="preserve"> </w:t>
            </w:r>
          </w:p>
          <w:p w14:paraId="0A57C8BA" w14:textId="7336DC54" w:rsidR="00E0504E" w:rsidRPr="00D55628" w:rsidRDefault="00E0504E" w:rsidP="00C13607">
            <w:pPr>
              <w:pStyle w:val="xDisclaimerText"/>
            </w:pPr>
            <w:r w:rsidRPr="0084503F">
              <w:t xml:space="preserve">ISBN </w:t>
            </w:r>
            <w:r>
              <w:t>97</w:t>
            </w:r>
            <w:r w:rsidR="006D522E">
              <w:t>8</w:t>
            </w:r>
            <w:r>
              <w:t>-1-76</w:t>
            </w:r>
            <w:r w:rsidR="0030617E">
              <w:t>105</w:t>
            </w:r>
            <w:r>
              <w:t>-</w:t>
            </w:r>
            <w:r w:rsidR="006D522E">
              <w:t>306</w:t>
            </w:r>
            <w:r>
              <w:t>-</w:t>
            </w:r>
            <w:r w:rsidR="006D522E">
              <w:t>1</w:t>
            </w:r>
            <w:r w:rsidRPr="00D55628">
              <w:t xml:space="preserve"> (</w:t>
            </w:r>
            <w:r w:rsidRPr="005E4D6D">
              <w:t>pdf/online/MS word</w:t>
            </w:r>
            <w:r w:rsidRPr="00D55628">
              <w:t>)</w:t>
            </w:r>
          </w:p>
          <w:p w14:paraId="64BC448F" w14:textId="77777777" w:rsidR="00E0504E" w:rsidRPr="00D55628" w:rsidRDefault="00E0504E" w:rsidP="00C13607">
            <w:pPr>
              <w:pStyle w:val="xDisclaimerHeading"/>
            </w:pPr>
            <w:r>
              <w:t>Disclaimer</w:t>
            </w:r>
          </w:p>
          <w:p w14:paraId="259F1C9C" w14:textId="77777777" w:rsidR="00E0504E" w:rsidRPr="00D55628" w:rsidRDefault="00E0504E" w:rsidP="00C1360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4194D68" w14:textId="77777777" w:rsidR="00E0504E" w:rsidRPr="00D55628" w:rsidRDefault="00E0504E" w:rsidP="00C13607">
            <w:pPr>
              <w:pStyle w:val="xAccessibilityHeading"/>
            </w:pPr>
            <w:r w:rsidRPr="0084503F">
              <w:t>Accessibility</w:t>
            </w:r>
          </w:p>
          <w:p w14:paraId="39BB8C96" w14:textId="3523B608" w:rsidR="00E0504E" w:rsidRPr="00D55628" w:rsidRDefault="00E0504E" w:rsidP="00C13607">
            <w:pPr>
              <w:pStyle w:val="xAccessibilityText"/>
            </w:pPr>
            <w:r>
              <w:t>If you would like to receive this publication in an alternative format, please teleph</w:t>
            </w:r>
            <w:r w:rsidRPr="00D55628">
              <w:t>one</w:t>
            </w:r>
            <w:r>
              <w:t xml:space="preserve"> </w:t>
            </w:r>
            <w:r w:rsidRPr="00D55628">
              <w:t>the</w:t>
            </w:r>
            <w:r>
              <w:t xml:space="preserve"> </w:t>
            </w:r>
            <w:r w:rsidRPr="00C832ED">
              <w:t>Grants Information Line on 1300 366 356 or email grantsinfo@delwp.vic.gov.au</w:t>
            </w:r>
            <w:r w:rsidRPr="00D55628">
              <w:t xml:space="preserve"> or via the National Relay Service on 133 677 </w:t>
            </w:r>
            <w:hyperlink r:id="rId39" w:history="1">
              <w:r w:rsidRPr="00D55628">
                <w:t>www.relayservice.com.au</w:t>
              </w:r>
            </w:hyperlink>
            <w:r w:rsidRPr="00D55628">
              <w:t xml:space="preserve">. This document is also available on the internet at </w:t>
            </w:r>
            <w:hyperlink r:id="rId40" w:history="1">
              <w:r w:rsidR="006A5CF0" w:rsidRPr="00A800A7">
                <w:rPr>
                  <w:rStyle w:val="Hyperlink"/>
                </w:rPr>
                <w:t>www.delwp.vic.gov.au</w:t>
              </w:r>
            </w:hyperlink>
            <w:r w:rsidRPr="00D55628">
              <w:t>.</w:t>
            </w:r>
          </w:p>
        </w:tc>
      </w:tr>
    </w:tbl>
    <w:p w14:paraId="498F5903" w14:textId="77777777" w:rsidR="005E3A1C" w:rsidRDefault="005E3A1C"/>
    <w:p w14:paraId="39BB960F" w14:textId="77777777" w:rsidR="005E3A1C" w:rsidRDefault="005E3A1C"/>
    <w:p w14:paraId="6AD7B1F7" w14:textId="77777777" w:rsidR="005E3A1C" w:rsidRDefault="005E3A1C"/>
    <w:p w14:paraId="15485B71" w14:textId="77777777" w:rsidR="005E3A1C" w:rsidRDefault="005E3A1C"/>
    <w:p w14:paraId="619BD1F4" w14:textId="77777777" w:rsidR="005E3A1C" w:rsidRDefault="005E3A1C"/>
    <w:p w14:paraId="7091F766" w14:textId="77777777" w:rsidR="005E3A1C" w:rsidRDefault="005E3A1C"/>
    <w:p w14:paraId="16E12173" w14:textId="77777777" w:rsidR="005E3A1C" w:rsidRDefault="005E3A1C"/>
    <w:p w14:paraId="334257C2" w14:textId="77777777" w:rsidR="005E3A1C" w:rsidRDefault="005E3A1C"/>
    <w:p w14:paraId="5356EF7D" w14:textId="77777777" w:rsidR="005E3A1C" w:rsidRDefault="005E3A1C"/>
    <w:p w14:paraId="1311E00E" w14:textId="77777777" w:rsidR="005E3A1C" w:rsidRDefault="005E3A1C"/>
    <w:p w14:paraId="70669D20" w14:textId="77777777" w:rsidR="005E3A1C" w:rsidRDefault="005E3A1C"/>
    <w:p w14:paraId="2E022CCA" w14:textId="2FCD41EB" w:rsidR="00B504FA" w:rsidRDefault="00B504FA">
      <w:r>
        <w:br w:type="page"/>
      </w:r>
    </w:p>
    <w:p w14:paraId="4DBFAE8D" w14:textId="20A0FAF1" w:rsidR="00E27278" w:rsidRDefault="00E65D27" w:rsidP="00F752BC">
      <w:pPr>
        <w:pStyle w:val="Heading2"/>
      </w:pPr>
      <w:bookmarkStart w:id="2" w:name="_Toc480840153"/>
      <w:bookmarkStart w:id="3" w:name="_Toc480840216"/>
      <w:bookmarkStart w:id="4" w:name="_Toc4060450"/>
      <w:bookmarkStart w:id="5" w:name="_Hlk51675527"/>
      <w:r w:rsidRPr="00F752BC">
        <w:lastRenderedPageBreak/>
        <w:t>Key Work Areas</w:t>
      </w:r>
    </w:p>
    <w:p w14:paraId="0A5C0210" w14:textId="06E0BCBF" w:rsidR="001744C4" w:rsidRDefault="000D268B" w:rsidP="00674CCB">
      <w:pPr>
        <w:spacing w:after="120"/>
        <w:rPr>
          <w:rFonts w:ascii="Calibri" w:hAnsi="Calibri" w:cs="Calibri"/>
          <w:sz w:val="24"/>
          <w:szCs w:val="24"/>
          <w:lang w:val="en-US"/>
        </w:rPr>
      </w:pPr>
      <w:r w:rsidRPr="4CEA3208">
        <w:rPr>
          <w:rFonts w:ascii="Calibri" w:hAnsi="Calibri" w:cs="Calibri"/>
          <w:sz w:val="24"/>
          <w:szCs w:val="24"/>
          <w:lang w:val="en-US"/>
        </w:rPr>
        <w:t xml:space="preserve">The </w:t>
      </w:r>
      <w:r w:rsidR="003C6595" w:rsidRPr="4CEA3208">
        <w:rPr>
          <w:rFonts w:ascii="Calibri" w:hAnsi="Calibri" w:cs="Calibri"/>
          <w:sz w:val="24"/>
          <w:szCs w:val="24"/>
          <w:lang w:val="en-US"/>
        </w:rPr>
        <w:t xml:space="preserve">2021-24 Program Delivery Plan </w:t>
      </w:r>
      <w:r w:rsidR="00F119D9" w:rsidRPr="4CEA3208">
        <w:rPr>
          <w:rFonts w:ascii="Calibri" w:hAnsi="Calibri" w:cs="Calibri"/>
          <w:sz w:val="24"/>
          <w:szCs w:val="24"/>
          <w:lang w:val="en-US"/>
        </w:rPr>
        <w:t xml:space="preserve">for </w:t>
      </w:r>
      <w:r w:rsidR="00FD6AAC" w:rsidRPr="4CEA3208">
        <w:rPr>
          <w:rFonts w:ascii="Calibri" w:hAnsi="Calibri" w:cs="Calibri"/>
          <w:sz w:val="24"/>
          <w:szCs w:val="24"/>
          <w:lang w:val="en-US"/>
        </w:rPr>
        <w:t>Victorian Landcare Facilitator Program (VLFP)</w:t>
      </w:r>
      <w:r w:rsidR="00FD6AAC">
        <w:rPr>
          <w:rFonts w:ascii="Calibri" w:hAnsi="Calibri" w:cs="Calibri"/>
          <w:sz w:val="24"/>
          <w:szCs w:val="24"/>
          <w:lang w:val="en-US"/>
        </w:rPr>
        <w:t xml:space="preserve"> </w:t>
      </w:r>
      <w:r w:rsidR="00F119D9" w:rsidRPr="4CEA3208">
        <w:rPr>
          <w:rFonts w:ascii="Calibri" w:hAnsi="Calibri" w:cs="Calibri"/>
          <w:sz w:val="24"/>
          <w:szCs w:val="24"/>
          <w:lang w:val="en-US"/>
        </w:rPr>
        <w:t xml:space="preserve">funded Landcare facilitators </w:t>
      </w:r>
      <w:r w:rsidR="008A087E" w:rsidRPr="4CEA3208">
        <w:rPr>
          <w:rFonts w:ascii="Calibri" w:hAnsi="Calibri" w:cs="Calibri"/>
          <w:sz w:val="24"/>
          <w:szCs w:val="24"/>
          <w:lang w:val="en-US"/>
        </w:rPr>
        <w:t>will de</w:t>
      </w:r>
      <w:r w:rsidR="003C6595" w:rsidRPr="4CEA3208">
        <w:rPr>
          <w:rFonts w:ascii="Calibri" w:hAnsi="Calibri" w:cs="Calibri"/>
          <w:sz w:val="24"/>
          <w:szCs w:val="24"/>
          <w:lang w:val="en-US"/>
        </w:rPr>
        <w:t xml:space="preserve">tail the </w:t>
      </w:r>
      <w:r w:rsidR="000F3B17">
        <w:rPr>
          <w:rFonts w:ascii="Calibri" w:hAnsi="Calibri" w:cs="Calibri"/>
          <w:sz w:val="24"/>
          <w:szCs w:val="24"/>
          <w:lang w:val="en-US"/>
        </w:rPr>
        <w:t xml:space="preserve">relevant </w:t>
      </w:r>
      <w:r w:rsidR="008A087E" w:rsidRPr="4CEA3208">
        <w:rPr>
          <w:rFonts w:ascii="Calibri" w:hAnsi="Calibri" w:cs="Calibri"/>
          <w:sz w:val="24"/>
          <w:szCs w:val="24"/>
          <w:lang w:val="en-US"/>
        </w:rPr>
        <w:t xml:space="preserve">activities </w:t>
      </w:r>
      <w:r w:rsidR="003C6595" w:rsidRPr="4CEA3208">
        <w:rPr>
          <w:rFonts w:ascii="Calibri" w:hAnsi="Calibri" w:cs="Calibri"/>
          <w:sz w:val="24"/>
          <w:szCs w:val="24"/>
          <w:lang w:val="en-US"/>
        </w:rPr>
        <w:t>that will be undertake</w:t>
      </w:r>
      <w:r w:rsidR="00AC0ECB" w:rsidRPr="4CEA3208">
        <w:rPr>
          <w:rFonts w:ascii="Calibri" w:hAnsi="Calibri" w:cs="Calibri"/>
          <w:sz w:val="24"/>
          <w:szCs w:val="24"/>
          <w:lang w:val="en-US"/>
        </w:rPr>
        <w:t xml:space="preserve">n by each Landcare facilitator </w:t>
      </w:r>
      <w:r w:rsidR="00A3385D" w:rsidRPr="4CEA3208">
        <w:rPr>
          <w:rFonts w:ascii="Calibri" w:hAnsi="Calibri" w:cs="Calibri"/>
          <w:sz w:val="24"/>
          <w:szCs w:val="24"/>
          <w:lang w:val="en-US"/>
        </w:rPr>
        <w:t xml:space="preserve">to deliver </w:t>
      </w:r>
      <w:r w:rsidR="008A087E" w:rsidRPr="4CEA3208">
        <w:rPr>
          <w:rFonts w:ascii="Calibri" w:hAnsi="Calibri" w:cs="Calibri"/>
          <w:sz w:val="24"/>
          <w:szCs w:val="24"/>
          <w:lang w:val="en-US"/>
        </w:rPr>
        <w:t>the six Key Work Area</w:t>
      </w:r>
      <w:r w:rsidR="00397386" w:rsidRPr="4CEA3208">
        <w:rPr>
          <w:rFonts w:ascii="Calibri" w:hAnsi="Calibri" w:cs="Calibri"/>
          <w:sz w:val="24"/>
          <w:szCs w:val="24"/>
          <w:lang w:val="en-US"/>
        </w:rPr>
        <w:t>s</w:t>
      </w:r>
      <w:r w:rsidR="008A087E" w:rsidRPr="4CEA3208">
        <w:rPr>
          <w:rFonts w:ascii="Calibri" w:hAnsi="Calibri" w:cs="Calibri"/>
          <w:sz w:val="24"/>
          <w:szCs w:val="24"/>
          <w:lang w:val="en-US"/>
        </w:rPr>
        <w:t xml:space="preserve"> </w:t>
      </w:r>
      <w:r w:rsidRPr="4CEA3208">
        <w:rPr>
          <w:rFonts w:ascii="Calibri" w:hAnsi="Calibri" w:cs="Calibri"/>
          <w:sz w:val="24"/>
          <w:szCs w:val="24"/>
          <w:lang w:val="en-US"/>
        </w:rPr>
        <w:t xml:space="preserve">and </w:t>
      </w:r>
      <w:r w:rsidR="00ED5952" w:rsidRPr="4CEA3208">
        <w:rPr>
          <w:rFonts w:ascii="Calibri" w:hAnsi="Calibri" w:cs="Calibri"/>
          <w:sz w:val="24"/>
          <w:szCs w:val="24"/>
          <w:lang w:val="en-US"/>
        </w:rPr>
        <w:t>the</w:t>
      </w:r>
      <w:r w:rsidR="00DB7587">
        <w:rPr>
          <w:rFonts w:ascii="Calibri" w:hAnsi="Calibri" w:cs="Calibri"/>
          <w:sz w:val="24"/>
          <w:szCs w:val="24"/>
          <w:lang w:val="en-US"/>
        </w:rPr>
        <w:t>ir</w:t>
      </w:r>
      <w:r w:rsidR="00B60831">
        <w:rPr>
          <w:rFonts w:ascii="Calibri" w:hAnsi="Calibri" w:cs="Calibri"/>
          <w:sz w:val="24"/>
          <w:szCs w:val="24"/>
          <w:lang w:val="en-US"/>
        </w:rPr>
        <w:t xml:space="preserve"> </w:t>
      </w:r>
      <w:r w:rsidRPr="4CEA3208">
        <w:rPr>
          <w:rFonts w:ascii="Calibri" w:hAnsi="Calibri" w:cs="Calibri"/>
          <w:sz w:val="24"/>
          <w:szCs w:val="24"/>
          <w:lang w:val="en-US"/>
        </w:rPr>
        <w:t>sub</w:t>
      </w:r>
      <w:r w:rsidR="00975C6D">
        <w:rPr>
          <w:rFonts w:ascii="Calibri" w:hAnsi="Calibri" w:cs="Calibri"/>
          <w:sz w:val="24"/>
          <w:szCs w:val="24"/>
          <w:lang w:val="en-US"/>
        </w:rPr>
        <w:t>-</w:t>
      </w:r>
      <w:r w:rsidR="4069BDCC" w:rsidRPr="4CEA3208">
        <w:rPr>
          <w:rFonts w:ascii="Calibri" w:hAnsi="Calibri" w:cs="Calibri"/>
          <w:sz w:val="24"/>
          <w:szCs w:val="24"/>
          <w:lang w:val="en-US"/>
        </w:rPr>
        <w:t>components</w:t>
      </w:r>
      <w:r w:rsidR="0076555A">
        <w:rPr>
          <w:rFonts w:ascii="Calibri" w:hAnsi="Calibri" w:cs="Calibri"/>
          <w:sz w:val="24"/>
          <w:szCs w:val="24"/>
          <w:lang w:val="en-US"/>
        </w:rPr>
        <w:t xml:space="preserve">. </w:t>
      </w:r>
      <w:r w:rsidR="00EE3B84">
        <w:rPr>
          <w:rFonts w:ascii="Calibri" w:hAnsi="Calibri" w:cs="Calibri"/>
          <w:sz w:val="24"/>
          <w:szCs w:val="24"/>
          <w:lang w:val="en-US"/>
        </w:rPr>
        <w:t>At</w:t>
      </w:r>
      <w:r w:rsidR="00226AA7">
        <w:rPr>
          <w:rFonts w:ascii="Calibri" w:hAnsi="Calibri" w:cs="Calibri"/>
          <w:sz w:val="24"/>
          <w:szCs w:val="24"/>
          <w:lang w:val="en-US"/>
        </w:rPr>
        <w:t xml:space="preserve"> least one </w:t>
      </w:r>
      <w:r w:rsidR="00DA7E09">
        <w:rPr>
          <w:rFonts w:ascii="Calibri" w:hAnsi="Calibri" w:cs="Calibri"/>
          <w:sz w:val="24"/>
          <w:szCs w:val="24"/>
          <w:lang w:val="en-US"/>
        </w:rPr>
        <w:t xml:space="preserve">relevant </w:t>
      </w:r>
      <w:r w:rsidR="00226AA7">
        <w:rPr>
          <w:rFonts w:ascii="Calibri" w:hAnsi="Calibri" w:cs="Calibri"/>
          <w:sz w:val="24"/>
          <w:szCs w:val="24"/>
          <w:lang w:val="en-US"/>
        </w:rPr>
        <w:t xml:space="preserve">activity </w:t>
      </w:r>
      <w:r w:rsidR="004F593E">
        <w:rPr>
          <w:rFonts w:ascii="Calibri" w:hAnsi="Calibri" w:cs="Calibri"/>
          <w:sz w:val="24"/>
          <w:szCs w:val="24"/>
          <w:lang w:val="en-US"/>
        </w:rPr>
        <w:t xml:space="preserve">must be </w:t>
      </w:r>
      <w:r w:rsidR="005C2C50">
        <w:rPr>
          <w:rFonts w:ascii="Calibri" w:hAnsi="Calibri" w:cs="Calibri"/>
          <w:sz w:val="24"/>
          <w:szCs w:val="24"/>
          <w:lang w:val="en-US"/>
        </w:rPr>
        <w:t xml:space="preserve">undertaken to deliver </w:t>
      </w:r>
      <w:r w:rsidR="00E429DC">
        <w:rPr>
          <w:rFonts w:ascii="Calibri" w:hAnsi="Calibri" w:cs="Calibri"/>
          <w:sz w:val="24"/>
          <w:szCs w:val="24"/>
          <w:lang w:val="en-US"/>
        </w:rPr>
        <w:t xml:space="preserve">on </w:t>
      </w:r>
      <w:r w:rsidR="004C4966">
        <w:rPr>
          <w:rFonts w:ascii="Calibri" w:hAnsi="Calibri" w:cs="Calibri"/>
          <w:sz w:val="24"/>
          <w:szCs w:val="24"/>
          <w:lang w:val="en-US"/>
        </w:rPr>
        <w:t xml:space="preserve">each </w:t>
      </w:r>
      <w:r w:rsidR="009C01F8">
        <w:rPr>
          <w:rFonts w:ascii="Calibri" w:hAnsi="Calibri" w:cs="Calibri"/>
          <w:sz w:val="24"/>
          <w:szCs w:val="24"/>
          <w:lang w:val="en-US"/>
        </w:rPr>
        <w:t>sub-</w:t>
      </w:r>
      <w:r w:rsidR="005449C9">
        <w:rPr>
          <w:rFonts w:ascii="Calibri" w:hAnsi="Calibri" w:cs="Calibri"/>
          <w:sz w:val="24"/>
          <w:szCs w:val="24"/>
          <w:lang w:val="en-US"/>
        </w:rPr>
        <w:t xml:space="preserve">component of </w:t>
      </w:r>
      <w:r w:rsidR="005B0678">
        <w:rPr>
          <w:rFonts w:ascii="Calibri" w:hAnsi="Calibri" w:cs="Calibri"/>
          <w:sz w:val="24"/>
          <w:szCs w:val="24"/>
          <w:lang w:val="en-US"/>
        </w:rPr>
        <w:t xml:space="preserve">a </w:t>
      </w:r>
      <w:r w:rsidR="004C4966">
        <w:rPr>
          <w:rFonts w:ascii="Calibri" w:hAnsi="Calibri" w:cs="Calibri"/>
          <w:sz w:val="24"/>
          <w:szCs w:val="24"/>
          <w:lang w:val="en-US"/>
        </w:rPr>
        <w:t>Key Work Area</w:t>
      </w:r>
      <w:r w:rsidR="009132AD">
        <w:rPr>
          <w:rFonts w:ascii="Calibri" w:hAnsi="Calibri" w:cs="Calibri"/>
          <w:sz w:val="24"/>
          <w:szCs w:val="24"/>
          <w:lang w:val="en-US"/>
        </w:rPr>
        <w:t>. H</w:t>
      </w:r>
      <w:r w:rsidR="009C01F8">
        <w:rPr>
          <w:rFonts w:ascii="Calibri" w:hAnsi="Calibri" w:cs="Calibri"/>
          <w:sz w:val="24"/>
          <w:szCs w:val="24"/>
          <w:lang w:val="en-US"/>
        </w:rPr>
        <w:t xml:space="preserve">owever, if </w:t>
      </w:r>
      <w:r w:rsidR="00511328">
        <w:rPr>
          <w:rFonts w:ascii="Calibri" w:hAnsi="Calibri" w:cs="Calibri"/>
          <w:sz w:val="24"/>
          <w:szCs w:val="24"/>
          <w:lang w:val="en-US"/>
        </w:rPr>
        <w:t>a sub-</w:t>
      </w:r>
      <w:r w:rsidR="000D2BD3">
        <w:rPr>
          <w:rFonts w:ascii="Calibri" w:hAnsi="Calibri" w:cs="Calibri"/>
          <w:sz w:val="24"/>
          <w:szCs w:val="24"/>
          <w:lang w:val="en-US"/>
        </w:rPr>
        <w:t xml:space="preserve">component </w:t>
      </w:r>
      <w:r w:rsidR="00505147">
        <w:rPr>
          <w:rFonts w:ascii="Calibri" w:hAnsi="Calibri" w:cs="Calibri"/>
          <w:sz w:val="24"/>
          <w:szCs w:val="24"/>
          <w:lang w:val="en-US"/>
        </w:rPr>
        <w:t xml:space="preserve">is marked as </w:t>
      </w:r>
      <w:r w:rsidR="00D67833">
        <w:rPr>
          <w:rFonts w:ascii="Calibri" w:hAnsi="Calibri" w:cs="Calibri"/>
          <w:sz w:val="24"/>
          <w:szCs w:val="24"/>
          <w:lang w:val="en-US"/>
        </w:rPr>
        <w:t xml:space="preserve">(if applicable) </w:t>
      </w:r>
      <w:r w:rsidR="00310D8E">
        <w:rPr>
          <w:rFonts w:ascii="Calibri" w:hAnsi="Calibri" w:cs="Calibri"/>
          <w:sz w:val="24"/>
          <w:szCs w:val="24"/>
          <w:lang w:val="en-US"/>
        </w:rPr>
        <w:t>then deliver</w:t>
      </w:r>
      <w:r w:rsidR="001D38CF">
        <w:rPr>
          <w:rFonts w:ascii="Calibri" w:hAnsi="Calibri" w:cs="Calibri"/>
          <w:sz w:val="24"/>
          <w:szCs w:val="24"/>
          <w:lang w:val="en-US"/>
        </w:rPr>
        <w:t>y of</w:t>
      </w:r>
      <w:r w:rsidR="00310D8E">
        <w:rPr>
          <w:rFonts w:ascii="Calibri" w:hAnsi="Calibri" w:cs="Calibri"/>
          <w:sz w:val="24"/>
          <w:szCs w:val="24"/>
          <w:lang w:val="en-US"/>
        </w:rPr>
        <w:t xml:space="preserve"> a</w:t>
      </w:r>
      <w:r w:rsidR="007A3213">
        <w:rPr>
          <w:rFonts w:ascii="Calibri" w:hAnsi="Calibri" w:cs="Calibri"/>
          <w:sz w:val="24"/>
          <w:szCs w:val="24"/>
          <w:lang w:val="en-US"/>
        </w:rPr>
        <w:t xml:space="preserve"> relevant</w:t>
      </w:r>
      <w:r w:rsidR="009004EC">
        <w:rPr>
          <w:rFonts w:ascii="Calibri" w:hAnsi="Calibri" w:cs="Calibri"/>
          <w:sz w:val="24"/>
          <w:szCs w:val="24"/>
          <w:lang w:val="en-US"/>
        </w:rPr>
        <w:t xml:space="preserve"> </w:t>
      </w:r>
      <w:r w:rsidR="00134359">
        <w:rPr>
          <w:rFonts w:ascii="Calibri" w:hAnsi="Calibri" w:cs="Calibri"/>
          <w:sz w:val="24"/>
          <w:szCs w:val="24"/>
          <w:lang w:val="en-US"/>
        </w:rPr>
        <w:t>activity</w:t>
      </w:r>
      <w:r w:rsidR="00781F67" w:rsidRPr="00781F67">
        <w:rPr>
          <w:rFonts w:ascii="Calibri" w:hAnsi="Calibri" w:cs="Calibri"/>
          <w:sz w:val="24"/>
          <w:szCs w:val="24"/>
          <w:lang w:val="en-US"/>
        </w:rPr>
        <w:t xml:space="preserve"> </w:t>
      </w:r>
      <w:r w:rsidR="00781F67">
        <w:rPr>
          <w:rFonts w:ascii="Calibri" w:hAnsi="Calibri" w:cs="Calibri"/>
          <w:sz w:val="24"/>
          <w:szCs w:val="24"/>
          <w:lang w:val="en-US"/>
        </w:rPr>
        <w:t>is optional</w:t>
      </w:r>
      <w:r w:rsidR="007029F8" w:rsidRPr="4CEA3208">
        <w:rPr>
          <w:rFonts w:ascii="Calibri" w:hAnsi="Calibri" w:cs="Calibri"/>
          <w:sz w:val="24"/>
          <w:szCs w:val="24"/>
          <w:lang w:val="en-US"/>
        </w:rPr>
        <w:t xml:space="preserve">. </w:t>
      </w:r>
      <w:r w:rsidR="00C435A4" w:rsidRPr="4CEA3208">
        <w:rPr>
          <w:rFonts w:ascii="Calibri" w:hAnsi="Calibri" w:cs="Calibri"/>
          <w:sz w:val="24"/>
          <w:szCs w:val="24"/>
          <w:lang w:val="en-US"/>
        </w:rPr>
        <w:t xml:space="preserve"> </w:t>
      </w:r>
    </w:p>
    <w:p w14:paraId="4738C831" w14:textId="534A6B45" w:rsidR="00897F9E" w:rsidRDefault="00226D63" w:rsidP="009132AD">
      <w:pPr>
        <w:spacing w:after="120"/>
        <w:rPr>
          <w:rFonts w:ascii="Calibri" w:hAnsi="Calibri" w:cs="Calibri"/>
          <w:sz w:val="24"/>
          <w:lang w:val="en-US"/>
        </w:rPr>
      </w:pPr>
      <w:r w:rsidRPr="4CEA3208">
        <w:rPr>
          <w:rFonts w:ascii="Calibri" w:hAnsi="Calibri" w:cs="Calibri"/>
          <w:sz w:val="24"/>
          <w:szCs w:val="24"/>
          <w:lang w:val="en-US"/>
        </w:rPr>
        <w:t>The work plans of Landcare facilitators funded through the 2021-24 VLFP will be developed by the groups/networks that each Landcare facilitator position supports and will be documented in a 2021-24 Program Delivery Plan for each position.</w:t>
      </w:r>
      <w:r w:rsidR="00C5005B">
        <w:rPr>
          <w:rFonts w:ascii="Calibri" w:hAnsi="Calibri" w:cs="Calibri"/>
          <w:sz w:val="24"/>
          <w:szCs w:val="24"/>
          <w:lang w:val="en-US"/>
        </w:rPr>
        <w:t xml:space="preserve"> </w:t>
      </w:r>
      <w:r w:rsidR="008D0D4A">
        <w:rPr>
          <w:rFonts w:ascii="Calibri" w:hAnsi="Calibri" w:cs="Calibri"/>
          <w:sz w:val="24"/>
          <w:lang w:val="en-US"/>
        </w:rPr>
        <w:t xml:space="preserve">The Department of Environment, Land, Water and Planning’s Victorian Landcare Program </w:t>
      </w:r>
      <w:r w:rsidR="004B6F54">
        <w:rPr>
          <w:rFonts w:ascii="Calibri" w:hAnsi="Calibri" w:cs="Calibri"/>
          <w:sz w:val="24"/>
          <w:lang w:val="en-US"/>
        </w:rPr>
        <w:t xml:space="preserve">staff </w:t>
      </w:r>
      <w:r w:rsidR="008D0D4A">
        <w:rPr>
          <w:rFonts w:ascii="Calibri" w:hAnsi="Calibri" w:cs="Calibri"/>
          <w:sz w:val="24"/>
          <w:lang w:val="en-US"/>
        </w:rPr>
        <w:t xml:space="preserve">will provide successful </w:t>
      </w:r>
      <w:r w:rsidR="003F0BAD">
        <w:rPr>
          <w:rFonts w:ascii="Calibri" w:hAnsi="Calibri" w:cs="Calibri"/>
          <w:sz w:val="24"/>
          <w:lang w:val="en-US"/>
        </w:rPr>
        <w:t>applicant</w:t>
      </w:r>
      <w:r w:rsidR="004756E0">
        <w:rPr>
          <w:rFonts w:ascii="Calibri" w:hAnsi="Calibri" w:cs="Calibri"/>
          <w:sz w:val="24"/>
          <w:lang w:val="en-US"/>
        </w:rPr>
        <w:t xml:space="preserve"> organi</w:t>
      </w:r>
      <w:r w:rsidR="003F0BAD">
        <w:rPr>
          <w:rFonts w:ascii="Calibri" w:hAnsi="Calibri" w:cs="Calibri"/>
          <w:sz w:val="24"/>
          <w:lang w:val="en-US"/>
        </w:rPr>
        <w:t>s</w:t>
      </w:r>
      <w:r w:rsidR="004756E0">
        <w:rPr>
          <w:rFonts w:ascii="Calibri" w:hAnsi="Calibri" w:cs="Calibri"/>
          <w:sz w:val="24"/>
          <w:lang w:val="en-US"/>
        </w:rPr>
        <w:t>ations</w:t>
      </w:r>
      <w:r w:rsidR="003F0BAD">
        <w:rPr>
          <w:rFonts w:ascii="Calibri" w:hAnsi="Calibri" w:cs="Calibri"/>
          <w:sz w:val="24"/>
          <w:lang w:val="en-US"/>
        </w:rPr>
        <w:t xml:space="preserve"> </w:t>
      </w:r>
      <w:r w:rsidR="00396F5D">
        <w:rPr>
          <w:rFonts w:ascii="Calibri" w:hAnsi="Calibri" w:cs="Calibri"/>
          <w:sz w:val="24"/>
          <w:lang w:val="en-US"/>
        </w:rPr>
        <w:t xml:space="preserve">for </w:t>
      </w:r>
      <w:r w:rsidR="00653766">
        <w:rPr>
          <w:rFonts w:ascii="Calibri" w:hAnsi="Calibri" w:cs="Calibri"/>
          <w:sz w:val="24"/>
          <w:lang w:val="en-US"/>
        </w:rPr>
        <w:t xml:space="preserve">the </w:t>
      </w:r>
      <w:r w:rsidR="0081525D">
        <w:rPr>
          <w:rFonts w:ascii="Calibri" w:hAnsi="Calibri" w:cs="Calibri"/>
          <w:sz w:val="24"/>
          <w:lang w:val="en-US"/>
        </w:rPr>
        <w:t>2021-24 VLFP funding</w:t>
      </w:r>
      <w:r w:rsidR="003371DA">
        <w:rPr>
          <w:rFonts w:ascii="Calibri" w:hAnsi="Calibri" w:cs="Calibri"/>
          <w:sz w:val="24"/>
          <w:lang w:val="en-US"/>
        </w:rPr>
        <w:t xml:space="preserve"> </w:t>
      </w:r>
      <w:r w:rsidR="00396F5D">
        <w:rPr>
          <w:rFonts w:ascii="Calibri" w:hAnsi="Calibri" w:cs="Calibri"/>
          <w:sz w:val="24"/>
          <w:lang w:val="en-US"/>
        </w:rPr>
        <w:t xml:space="preserve">with </w:t>
      </w:r>
      <w:r w:rsidR="003371DA">
        <w:rPr>
          <w:rFonts w:ascii="Calibri" w:hAnsi="Calibri" w:cs="Calibri"/>
          <w:sz w:val="24"/>
          <w:lang w:val="en-US"/>
        </w:rPr>
        <w:t xml:space="preserve">a template </w:t>
      </w:r>
      <w:r w:rsidR="004756E0">
        <w:rPr>
          <w:rFonts w:ascii="Calibri" w:hAnsi="Calibri" w:cs="Calibri"/>
          <w:sz w:val="24"/>
          <w:lang w:val="en-US"/>
        </w:rPr>
        <w:t>to d</w:t>
      </w:r>
      <w:r w:rsidR="00396F5D">
        <w:rPr>
          <w:rFonts w:ascii="Calibri" w:hAnsi="Calibri" w:cs="Calibri"/>
          <w:sz w:val="24"/>
          <w:lang w:val="en-US"/>
        </w:rPr>
        <w:t xml:space="preserve">evelop </w:t>
      </w:r>
      <w:r w:rsidR="00CC75BA">
        <w:rPr>
          <w:rFonts w:ascii="Calibri" w:hAnsi="Calibri" w:cs="Calibri"/>
          <w:sz w:val="24"/>
          <w:lang w:val="en-US"/>
        </w:rPr>
        <w:t xml:space="preserve">a </w:t>
      </w:r>
      <w:r w:rsidR="003371DA">
        <w:rPr>
          <w:rFonts w:ascii="Calibri" w:hAnsi="Calibri" w:cs="Calibri"/>
          <w:sz w:val="24"/>
          <w:lang w:val="en-US"/>
        </w:rPr>
        <w:t xml:space="preserve">2021-24 </w:t>
      </w:r>
      <w:r w:rsidR="003371DA" w:rsidRPr="0060797F">
        <w:rPr>
          <w:rFonts w:ascii="Calibri" w:hAnsi="Calibri" w:cs="Calibri"/>
          <w:sz w:val="24"/>
          <w:lang w:val="en-US"/>
        </w:rPr>
        <w:t>Program Delivery Plan</w:t>
      </w:r>
      <w:r w:rsidR="004756E0">
        <w:rPr>
          <w:rFonts w:ascii="Calibri" w:hAnsi="Calibri" w:cs="Calibri"/>
          <w:sz w:val="24"/>
          <w:lang w:val="en-US"/>
        </w:rPr>
        <w:t xml:space="preserve"> </w:t>
      </w:r>
      <w:r w:rsidR="004B6F54">
        <w:rPr>
          <w:rFonts w:ascii="Calibri" w:hAnsi="Calibri" w:cs="Calibri"/>
          <w:sz w:val="24"/>
          <w:lang w:val="en-US"/>
        </w:rPr>
        <w:t>for their Landcare facilitator</w:t>
      </w:r>
      <w:r w:rsidR="003371DA">
        <w:rPr>
          <w:rFonts w:ascii="Calibri" w:hAnsi="Calibri" w:cs="Calibri"/>
          <w:sz w:val="24"/>
          <w:lang w:val="en-US"/>
        </w:rPr>
        <w:t xml:space="preserve">. </w:t>
      </w:r>
    </w:p>
    <w:p w14:paraId="799B1410" w14:textId="2D579726" w:rsidR="00DD639B" w:rsidRPr="00397386" w:rsidRDefault="00D04CA0" w:rsidP="002B2A13">
      <w:pPr>
        <w:pStyle w:val="BodyText"/>
        <w:rPr>
          <w:rFonts w:ascii="Calibri" w:hAnsi="Calibri" w:cs="Calibri"/>
          <w:b/>
          <w:sz w:val="24"/>
          <w:szCs w:val="24"/>
        </w:rPr>
      </w:pPr>
      <w:r w:rsidRPr="00397386">
        <w:rPr>
          <w:rFonts w:ascii="Calibri" w:hAnsi="Calibri" w:cs="Calibri"/>
          <w:b/>
          <w:sz w:val="24"/>
          <w:szCs w:val="24"/>
        </w:rPr>
        <w:t>T</w:t>
      </w:r>
      <w:r w:rsidR="00DD639B" w:rsidRPr="00397386">
        <w:rPr>
          <w:rFonts w:ascii="Calibri" w:hAnsi="Calibri" w:cs="Calibri"/>
          <w:b/>
          <w:sz w:val="24"/>
          <w:szCs w:val="24"/>
        </w:rPr>
        <w:t xml:space="preserve">he six </w:t>
      </w:r>
      <w:r w:rsidR="00394CE0" w:rsidRPr="00397386">
        <w:rPr>
          <w:rFonts w:ascii="Calibri" w:hAnsi="Calibri" w:cs="Calibri"/>
          <w:b/>
          <w:sz w:val="24"/>
          <w:szCs w:val="24"/>
        </w:rPr>
        <w:t>Key Work Areas</w:t>
      </w:r>
      <w:r w:rsidRPr="00397386">
        <w:rPr>
          <w:rFonts w:ascii="Calibri" w:hAnsi="Calibri" w:cs="Calibri"/>
          <w:b/>
          <w:sz w:val="24"/>
          <w:szCs w:val="24"/>
        </w:rPr>
        <w:t xml:space="preserve"> are:</w:t>
      </w:r>
    </w:p>
    <w:p w14:paraId="0611B396" w14:textId="4317BB0C" w:rsidR="00906FFA" w:rsidRPr="00906FFA" w:rsidRDefault="00906FFA" w:rsidP="00947DF4">
      <w:pPr>
        <w:pStyle w:val="BodyText"/>
        <w:numPr>
          <w:ilvl w:val="0"/>
          <w:numId w:val="14"/>
        </w:numPr>
        <w:rPr>
          <w:rFonts w:ascii="Calibri" w:hAnsi="Calibri" w:cs="Calibri"/>
          <w:b/>
          <w:bCs/>
          <w:sz w:val="24"/>
          <w:szCs w:val="24"/>
        </w:rPr>
      </w:pPr>
      <w:r w:rsidRPr="00906FFA">
        <w:rPr>
          <w:rFonts w:ascii="Calibri" w:hAnsi="Calibri" w:cs="Calibri"/>
          <w:b/>
          <w:bCs/>
          <w:sz w:val="24"/>
          <w:szCs w:val="24"/>
          <w:lang w:val="en-US"/>
        </w:rPr>
        <w:t>Support the development of</w:t>
      </w:r>
      <w:r w:rsidR="00EB5FAB">
        <w:rPr>
          <w:rFonts w:ascii="Calibri" w:hAnsi="Calibri" w:cs="Calibri"/>
          <w:b/>
          <w:bCs/>
          <w:sz w:val="24"/>
          <w:szCs w:val="24"/>
          <w:lang w:val="en-US"/>
        </w:rPr>
        <w:t xml:space="preserve"> </w:t>
      </w:r>
      <w:r w:rsidRPr="00906FFA">
        <w:rPr>
          <w:rFonts w:ascii="Calibri" w:hAnsi="Calibri" w:cs="Calibri"/>
          <w:b/>
          <w:bCs/>
          <w:sz w:val="24"/>
          <w:szCs w:val="24"/>
          <w:lang w:val="en-US"/>
        </w:rPr>
        <w:t>on-ground</w:t>
      </w:r>
      <w:r w:rsidR="00EB5FAB">
        <w:rPr>
          <w:rFonts w:ascii="Calibri" w:hAnsi="Calibri" w:cs="Calibri"/>
          <w:b/>
          <w:bCs/>
          <w:sz w:val="24"/>
          <w:szCs w:val="24"/>
          <w:lang w:val="en-US"/>
        </w:rPr>
        <w:t xml:space="preserve"> </w:t>
      </w:r>
      <w:r w:rsidR="00AC1590">
        <w:rPr>
          <w:rFonts w:ascii="Calibri" w:hAnsi="Calibri" w:cs="Calibri"/>
          <w:b/>
          <w:bCs/>
          <w:sz w:val="24"/>
          <w:szCs w:val="24"/>
          <w:lang w:val="en-US"/>
        </w:rPr>
        <w:t xml:space="preserve">natural resource management </w:t>
      </w:r>
      <w:r w:rsidRPr="00906FFA">
        <w:rPr>
          <w:rFonts w:ascii="Calibri" w:hAnsi="Calibri" w:cs="Calibri"/>
          <w:b/>
          <w:bCs/>
          <w:sz w:val="24"/>
          <w:szCs w:val="24"/>
          <w:lang w:val="en-US"/>
        </w:rPr>
        <w:t>projects</w:t>
      </w:r>
      <w:r w:rsidR="00EB5FAB">
        <w:rPr>
          <w:rFonts w:ascii="Calibri" w:hAnsi="Calibri" w:cs="Calibri"/>
          <w:b/>
          <w:bCs/>
          <w:sz w:val="24"/>
          <w:szCs w:val="24"/>
          <w:lang w:val="en-US"/>
        </w:rPr>
        <w:t xml:space="preserve"> </w:t>
      </w:r>
    </w:p>
    <w:p w14:paraId="3F1779CF" w14:textId="5C41E9B7" w:rsidR="005C06C8" w:rsidRDefault="00041F6B" w:rsidP="0010539E">
      <w:pPr>
        <w:pStyle w:val="BodyText"/>
        <w:ind w:left="340"/>
        <w:rPr>
          <w:rFonts w:ascii="Calibri" w:hAnsi="Calibri" w:cs="Calibri"/>
          <w:sz w:val="24"/>
          <w:szCs w:val="24"/>
          <w:lang w:val="en-US"/>
        </w:rPr>
      </w:pPr>
      <w:r>
        <w:rPr>
          <w:rFonts w:ascii="Calibri" w:hAnsi="Calibri" w:cs="Calibri"/>
          <w:sz w:val="24"/>
          <w:szCs w:val="24"/>
          <w:lang w:val="en-US"/>
        </w:rPr>
        <w:t xml:space="preserve">1.1 </w:t>
      </w:r>
      <w:r w:rsidR="00717030">
        <w:rPr>
          <w:rFonts w:ascii="Calibri" w:hAnsi="Calibri" w:cs="Calibri"/>
          <w:sz w:val="24"/>
          <w:szCs w:val="24"/>
          <w:lang w:val="en-US"/>
        </w:rPr>
        <w:t>A</w:t>
      </w:r>
      <w:r w:rsidR="00906FFA" w:rsidRPr="00906FFA">
        <w:rPr>
          <w:rFonts w:ascii="Calibri" w:hAnsi="Calibri" w:cs="Calibri"/>
          <w:sz w:val="24"/>
          <w:szCs w:val="24"/>
          <w:lang w:val="en-US"/>
        </w:rPr>
        <w:t>ssist</w:t>
      </w:r>
      <w:r w:rsidR="00717030">
        <w:rPr>
          <w:rFonts w:ascii="Calibri" w:hAnsi="Calibri" w:cs="Calibri"/>
          <w:sz w:val="24"/>
          <w:szCs w:val="24"/>
          <w:lang w:val="en-US"/>
        </w:rPr>
        <w:t xml:space="preserve"> </w:t>
      </w:r>
      <w:r w:rsidR="00906FFA" w:rsidRPr="00906FFA">
        <w:rPr>
          <w:rFonts w:ascii="Calibri" w:hAnsi="Calibri" w:cs="Calibri"/>
          <w:sz w:val="24"/>
          <w:szCs w:val="24"/>
          <w:lang w:val="en-US"/>
        </w:rPr>
        <w:t>with the identification, planning and development of on-ground projects</w:t>
      </w:r>
      <w:r w:rsidR="00717030">
        <w:rPr>
          <w:rFonts w:ascii="Calibri" w:hAnsi="Calibri" w:cs="Calibri"/>
          <w:sz w:val="24"/>
          <w:szCs w:val="24"/>
          <w:lang w:val="en-US"/>
        </w:rPr>
        <w:t xml:space="preserve"> </w:t>
      </w:r>
      <w:r w:rsidR="00906FFA" w:rsidRPr="00906FFA">
        <w:rPr>
          <w:rFonts w:ascii="Calibri" w:hAnsi="Calibri" w:cs="Calibri"/>
          <w:sz w:val="24"/>
          <w:szCs w:val="24"/>
          <w:lang w:val="en-US"/>
        </w:rPr>
        <w:t>for</w:t>
      </w:r>
      <w:r w:rsidR="00717030">
        <w:rPr>
          <w:rFonts w:ascii="Calibri" w:hAnsi="Calibri" w:cs="Calibri"/>
          <w:sz w:val="24"/>
          <w:szCs w:val="24"/>
          <w:lang w:val="en-US"/>
        </w:rPr>
        <w:t xml:space="preserve"> </w:t>
      </w:r>
      <w:r w:rsidR="00906FFA" w:rsidRPr="00906FFA">
        <w:rPr>
          <w:rFonts w:ascii="Calibri" w:hAnsi="Calibri" w:cs="Calibri"/>
          <w:sz w:val="24"/>
          <w:szCs w:val="24"/>
          <w:lang w:val="en-US"/>
        </w:rPr>
        <w:t>delivery by</w:t>
      </w:r>
      <w:r w:rsidR="00717030">
        <w:rPr>
          <w:rFonts w:ascii="Calibri" w:hAnsi="Calibri" w:cs="Calibri"/>
          <w:sz w:val="24"/>
          <w:szCs w:val="24"/>
          <w:lang w:val="en-US"/>
        </w:rPr>
        <w:t xml:space="preserve"> </w:t>
      </w:r>
      <w:r w:rsidR="00906FFA" w:rsidRPr="00906FFA">
        <w:rPr>
          <w:rFonts w:ascii="Calibri" w:hAnsi="Calibri" w:cs="Calibri"/>
          <w:sz w:val="24"/>
          <w:szCs w:val="24"/>
          <w:lang w:val="en-US"/>
        </w:rPr>
        <w:t>Landcare</w:t>
      </w:r>
      <w:r w:rsidR="00717030">
        <w:rPr>
          <w:rFonts w:ascii="Calibri" w:hAnsi="Calibri" w:cs="Calibri"/>
          <w:sz w:val="24"/>
          <w:szCs w:val="24"/>
          <w:lang w:val="en-US"/>
        </w:rPr>
        <w:t xml:space="preserve"> </w:t>
      </w:r>
      <w:r w:rsidR="00906FFA" w:rsidRPr="00906FFA">
        <w:rPr>
          <w:rFonts w:ascii="Calibri" w:hAnsi="Calibri" w:cs="Calibri"/>
          <w:sz w:val="24"/>
          <w:szCs w:val="24"/>
          <w:lang w:val="en-US"/>
        </w:rPr>
        <w:t xml:space="preserve">and environmental volunteer </w:t>
      </w:r>
      <w:r w:rsidR="00FA6BDC">
        <w:rPr>
          <w:rFonts w:ascii="Calibri" w:hAnsi="Calibri" w:cs="Calibri"/>
          <w:sz w:val="24"/>
          <w:szCs w:val="24"/>
          <w:lang w:val="en-US"/>
        </w:rPr>
        <w:t>g</w:t>
      </w:r>
      <w:r w:rsidR="00906FFA" w:rsidRPr="00906FFA">
        <w:rPr>
          <w:rFonts w:ascii="Calibri" w:hAnsi="Calibri" w:cs="Calibri"/>
          <w:sz w:val="24"/>
          <w:szCs w:val="24"/>
          <w:lang w:val="en-US"/>
        </w:rPr>
        <w:t>roup</w:t>
      </w:r>
      <w:r w:rsidR="00056EF8">
        <w:rPr>
          <w:rFonts w:ascii="Calibri" w:hAnsi="Calibri" w:cs="Calibri"/>
          <w:sz w:val="24"/>
          <w:szCs w:val="24"/>
          <w:lang w:val="en-US"/>
        </w:rPr>
        <w:t>s</w:t>
      </w:r>
      <w:r w:rsidR="00906FFA" w:rsidRPr="00906FFA">
        <w:rPr>
          <w:rFonts w:ascii="Calibri" w:hAnsi="Calibri" w:cs="Calibri"/>
          <w:sz w:val="24"/>
          <w:szCs w:val="24"/>
          <w:lang w:val="en-US"/>
        </w:rPr>
        <w:t>/</w:t>
      </w:r>
      <w:r w:rsidR="00FA6BDC">
        <w:rPr>
          <w:rFonts w:ascii="Calibri" w:hAnsi="Calibri" w:cs="Calibri"/>
          <w:sz w:val="24"/>
          <w:szCs w:val="24"/>
          <w:lang w:val="en-US"/>
        </w:rPr>
        <w:t>n</w:t>
      </w:r>
      <w:r w:rsidR="00906FFA" w:rsidRPr="00906FFA">
        <w:rPr>
          <w:rFonts w:ascii="Calibri" w:hAnsi="Calibri" w:cs="Calibri"/>
          <w:sz w:val="24"/>
          <w:szCs w:val="24"/>
          <w:lang w:val="en-US"/>
        </w:rPr>
        <w:t>etwork</w:t>
      </w:r>
      <w:r w:rsidR="00056EF8">
        <w:rPr>
          <w:rFonts w:ascii="Calibri" w:hAnsi="Calibri" w:cs="Calibri"/>
          <w:sz w:val="24"/>
          <w:szCs w:val="24"/>
          <w:lang w:val="en-US"/>
        </w:rPr>
        <w:t>s</w:t>
      </w:r>
      <w:r w:rsidR="00D92C2F">
        <w:rPr>
          <w:rFonts w:ascii="Calibri" w:hAnsi="Calibri" w:cs="Calibri"/>
          <w:sz w:val="24"/>
          <w:szCs w:val="24"/>
          <w:lang w:val="en-US"/>
        </w:rPr>
        <w:t xml:space="preserve"> and private landholders</w:t>
      </w:r>
      <w:r w:rsidR="007D40C3">
        <w:rPr>
          <w:rFonts w:ascii="Calibri" w:hAnsi="Calibri" w:cs="Calibri"/>
          <w:sz w:val="24"/>
          <w:szCs w:val="24"/>
          <w:lang w:val="en-US"/>
        </w:rPr>
        <w:t xml:space="preserve">, </w:t>
      </w:r>
      <w:r w:rsidR="009F4D42">
        <w:rPr>
          <w:rFonts w:ascii="Calibri" w:hAnsi="Calibri" w:cs="Calibri"/>
          <w:sz w:val="24"/>
          <w:szCs w:val="24"/>
          <w:lang w:val="en-US"/>
        </w:rPr>
        <w:t xml:space="preserve">that </w:t>
      </w:r>
      <w:r w:rsidR="00842723">
        <w:rPr>
          <w:rFonts w:ascii="Calibri" w:hAnsi="Calibri" w:cs="Calibri"/>
          <w:sz w:val="24"/>
          <w:szCs w:val="24"/>
          <w:lang w:val="en-US"/>
        </w:rPr>
        <w:t>help d</w:t>
      </w:r>
      <w:r w:rsidR="006B350D">
        <w:rPr>
          <w:rFonts w:ascii="Calibri" w:hAnsi="Calibri" w:cs="Calibri"/>
          <w:sz w:val="24"/>
          <w:szCs w:val="24"/>
          <w:lang w:val="en-US"/>
        </w:rPr>
        <w:t>eliver</w:t>
      </w:r>
      <w:r w:rsidR="00842723">
        <w:rPr>
          <w:rFonts w:ascii="Calibri" w:hAnsi="Calibri" w:cs="Calibri"/>
          <w:sz w:val="24"/>
          <w:szCs w:val="24"/>
          <w:lang w:val="en-US"/>
        </w:rPr>
        <w:t xml:space="preserve"> on local </w:t>
      </w:r>
      <w:r w:rsidR="00B90292">
        <w:rPr>
          <w:rFonts w:ascii="Calibri" w:hAnsi="Calibri" w:cs="Calibri"/>
          <w:sz w:val="24"/>
          <w:szCs w:val="24"/>
          <w:lang w:val="en-US"/>
        </w:rPr>
        <w:t>plans</w:t>
      </w:r>
      <w:r w:rsidR="009C5346">
        <w:rPr>
          <w:rFonts w:ascii="Calibri" w:hAnsi="Calibri" w:cs="Calibri"/>
          <w:sz w:val="24"/>
          <w:szCs w:val="24"/>
          <w:lang w:val="en-US"/>
        </w:rPr>
        <w:t xml:space="preserve"> (e.g. </w:t>
      </w:r>
      <w:r w:rsidR="004F25B5">
        <w:rPr>
          <w:rFonts w:ascii="Calibri" w:hAnsi="Calibri" w:cs="Calibri"/>
          <w:sz w:val="24"/>
          <w:szCs w:val="24"/>
          <w:lang w:val="en-US"/>
        </w:rPr>
        <w:t>group/</w:t>
      </w:r>
      <w:r w:rsidR="009C5346">
        <w:rPr>
          <w:rFonts w:ascii="Calibri" w:hAnsi="Calibri" w:cs="Calibri"/>
          <w:sz w:val="24"/>
          <w:szCs w:val="24"/>
          <w:lang w:val="en-US"/>
        </w:rPr>
        <w:t>network plans)</w:t>
      </w:r>
      <w:r w:rsidR="00B90292">
        <w:rPr>
          <w:rFonts w:ascii="Calibri" w:hAnsi="Calibri" w:cs="Calibri"/>
          <w:sz w:val="24"/>
          <w:szCs w:val="24"/>
          <w:lang w:val="en-US"/>
        </w:rPr>
        <w:t xml:space="preserve">, regional plans </w:t>
      </w:r>
      <w:r w:rsidR="009C5346">
        <w:rPr>
          <w:rFonts w:ascii="Calibri" w:hAnsi="Calibri" w:cs="Calibri"/>
          <w:sz w:val="24"/>
          <w:szCs w:val="24"/>
          <w:lang w:val="en-US"/>
        </w:rPr>
        <w:t>(</w:t>
      </w:r>
      <w:r w:rsidR="00B90292">
        <w:rPr>
          <w:rFonts w:ascii="Calibri" w:hAnsi="Calibri" w:cs="Calibri"/>
          <w:sz w:val="24"/>
          <w:szCs w:val="24"/>
          <w:lang w:val="en-US"/>
        </w:rPr>
        <w:t>e.g. Regional Catchment Strateg</w:t>
      </w:r>
      <w:r w:rsidR="008A7FFD">
        <w:rPr>
          <w:rFonts w:ascii="Calibri" w:hAnsi="Calibri" w:cs="Calibri"/>
          <w:sz w:val="24"/>
          <w:szCs w:val="24"/>
          <w:lang w:val="en-US"/>
        </w:rPr>
        <w:t>ies</w:t>
      </w:r>
      <w:r w:rsidR="009C5346">
        <w:rPr>
          <w:rFonts w:ascii="Calibri" w:hAnsi="Calibri" w:cs="Calibri"/>
          <w:sz w:val="24"/>
          <w:szCs w:val="24"/>
          <w:lang w:val="en-US"/>
        </w:rPr>
        <w:t>)</w:t>
      </w:r>
      <w:r w:rsidR="00B90292">
        <w:rPr>
          <w:rFonts w:ascii="Calibri" w:hAnsi="Calibri" w:cs="Calibri"/>
          <w:sz w:val="24"/>
          <w:szCs w:val="24"/>
          <w:lang w:val="en-US"/>
        </w:rPr>
        <w:t xml:space="preserve">, and </w:t>
      </w:r>
      <w:r w:rsidR="006B350D">
        <w:rPr>
          <w:rFonts w:ascii="Calibri" w:hAnsi="Calibri" w:cs="Calibri"/>
          <w:sz w:val="24"/>
          <w:szCs w:val="24"/>
          <w:lang w:val="en-US"/>
        </w:rPr>
        <w:t xml:space="preserve">key statewide plans </w:t>
      </w:r>
      <w:r w:rsidR="009C5346">
        <w:rPr>
          <w:rFonts w:ascii="Calibri" w:hAnsi="Calibri" w:cs="Calibri"/>
          <w:sz w:val="24"/>
          <w:szCs w:val="24"/>
          <w:lang w:val="en-US"/>
        </w:rPr>
        <w:t>(</w:t>
      </w:r>
      <w:r w:rsidR="006B350D">
        <w:rPr>
          <w:rFonts w:ascii="Calibri" w:hAnsi="Calibri" w:cs="Calibri"/>
          <w:sz w:val="24"/>
          <w:szCs w:val="24"/>
          <w:lang w:val="en-US"/>
        </w:rPr>
        <w:t xml:space="preserve">e.g. </w:t>
      </w:r>
      <w:r w:rsidR="006B350D" w:rsidRPr="00B84B85">
        <w:rPr>
          <w:rFonts w:ascii="Calibri" w:hAnsi="Calibri" w:cs="Calibri"/>
          <w:i/>
          <w:iCs/>
          <w:sz w:val="24"/>
          <w:szCs w:val="24"/>
          <w:lang w:val="en-US"/>
        </w:rPr>
        <w:t>Biodiversity 2037</w:t>
      </w:r>
      <w:r w:rsidR="009C5346" w:rsidRPr="009C5346">
        <w:rPr>
          <w:rFonts w:ascii="Calibri" w:hAnsi="Calibri" w:cs="Calibri"/>
          <w:sz w:val="24"/>
          <w:szCs w:val="24"/>
          <w:lang w:val="en-US"/>
        </w:rPr>
        <w:t>)</w:t>
      </w:r>
      <w:r w:rsidR="00A6412A">
        <w:rPr>
          <w:rFonts w:ascii="Calibri" w:hAnsi="Calibri" w:cs="Calibri"/>
          <w:sz w:val="24"/>
          <w:szCs w:val="24"/>
          <w:lang w:val="en-US"/>
        </w:rPr>
        <w:t>.</w:t>
      </w:r>
    </w:p>
    <w:p w14:paraId="37F7CF9F" w14:textId="03E9E589" w:rsidR="00DB21BA" w:rsidRPr="007D40C3" w:rsidRDefault="00041F6B" w:rsidP="0010539E">
      <w:pPr>
        <w:pStyle w:val="BodyText"/>
        <w:ind w:left="340"/>
        <w:rPr>
          <w:rFonts w:ascii="Calibri" w:hAnsi="Calibri" w:cs="Calibri"/>
          <w:sz w:val="24"/>
          <w:szCs w:val="24"/>
        </w:rPr>
      </w:pPr>
      <w:r>
        <w:rPr>
          <w:rFonts w:ascii="Calibri" w:hAnsi="Calibri" w:cs="Calibri"/>
          <w:sz w:val="24"/>
          <w:szCs w:val="24"/>
          <w:lang w:val="en-US"/>
        </w:rPr>
        <w:t xml:space="preserve">1.2 </w:t>
      </w:r>
      <w:r w:rsidR="00906FFA" w:rsidRPr="00906FFA">
        <w:rPr>
          <w:rFonts w:ascii="Calibri" w:hAnsi="Calibri" w:cs="Calibri"/>
          <w:sz w:val="24"/>
          <w:szCs w:val="24"/>
          <w:lang w:val="en-US"/>
        </w:rPr>
        <w:t>Support</w:t>
      </w:r>
      <w:r w:rsidR="00717030">
        <w:rPr>
          <w:rFonts w:ascii="Calibri" w:hAnsi="Calibri" w:cs="Calibri"/>
          <w:sz w:val="24"/>
          <w:szCs w:val="24"/>
          <w:lang w:val="en-US"/>
        </w:rPr>
        <w:t xml:space="preserve"> </w:t>
      </w:r>
      <w:r w:rsidR="0018724A">
        <w:rPr>
          <w:rFonts w:ascii="Calibri" w:hAnsi="Calibri" w:cs="Calibri"/>
          <w:sz w:val="24"/>
          <w:szCs w:val="24"/>
          <w:lang w:val="en-US"/>
        </w:rPr>
        <w:t xml:space="preserve">the planning and development of </w:t>
      </w:r>
      <w:r w:rsidR="00906FFA" w:rsidRPr="00906FFA">
        <w:rPr>
          <w:rFonts w:ascii="Calibri" w:hAnsi="Calibri" w:cs="Calibri"/>
          <w:sz w:val="24"/>
          <w:szCs w:val="24"/>
          <w:lang w:val="en-US"/>
        </w:rPr>
        <w:t>on-ground</w:t>
      </w:r>
      <w:r w:rsidR="00717030">
        <w:rPr>
          <w:rFonts w:ascii="Calibri" w:hAnsi="Calibri" w:cs="Calibri"/>
          <w:sz w:val="24"/>
          <w:szCs w:val="24"/>
          <w:lang w:val="en-US"/>
        </w:rPr>
        <w:t xml:space="preserve"> </w:t>
      </w:r>
      <w:r w:rsidR="00906FFA" w:rsidRPr="00906FFA">
        <w:rPr>
          <w:rFonts w:ascii="Calibri" w:hAnsi="Calibri" w:cs="Calibri"/>
          <w:sz w:val="24"/>
          <w:szCs w:val="24"/>
          <w:lang w:val="en-US"/>
        </w:rPr>
        <w:t>projects and activities that achieve multiple benefits (i.e.</w:t>
      </w:r>
      <w:r w:rsidR="00717030">
        <w:rPr>
          <w:rFonts w:ascii="Calibri" w:hAnsi="Calibri" w:cs="Calibri"/>
          <w:sz w:val="24"/>
          <w:szCs w:val="24"/>
          <w:lang w:val="en-US"/>
        </w:rPr>
        <w:t xml:space="preserve"> </w:t>
      </w:r>
      <w:r w:rsidR="00906FFA" w:rsidRPr="00906FFA">
        <w:rPr>
          <w:rFonts w:ascii="Calibri" w:hAnsi="Calibri" w:cs="Calibri"/>
          <w:sz w:val="24"/>
          <w:szCs w:val="24"/>
          <w:lang w:val="en-US"/>
        </w:rPr>
        <w:t xml:space="preserve">biodiversity, climate change resilience, </w:t>
      </w:r>
      <w:r w:rsidR="002E482E">
        <w:rPr>
          <w:rFonts w:ascii="Calibri" w:hAnsi="Calibri" w:cs="Calibri"/>
          <w:sz w:val="24"/>
          <w:szCs w:val="24"/>
          <w:lang w:val="en-US"/>
        </w:rPr>
        <w:t xml:space="preserve">and </w:t>
      </w:r>
      <w:r w:rsidR="00906FFA" w:rsidRPr="00906FFA">
        <w:rPr>
          <w:rFonts w:ascii="Calibri" w:hAnsi="Calibri" w:cs="Calibri"/>
          <w:sz w:val="24"/>
          <w:szCs w:val="24"/>
          <w:lang w:val="en-US"/>
        </w:rPr>
        <w:t>sustainable land management)</w:t>
      </w:r>
      <w:r w:rsidR="00DB21BA">
        <w:rPr>
          <w:rFonts w:ascii="Calibri" w:hAnsi="Calibri" w:cs="Calibri"/>
          <w:sz w:val="24"/>
          <w:szCs w:val="24"/>
          <w:lang w:val="en-US"/>
        </w:rPr>
        <w:t xml:space="preserve">. </w:t>
      </w:r>
    </w:p>
    <w:p w14:paraId="67AAF811" w14:textId="4E23511D" w:rsidR="00906FFA" w:rsidRPr="00906FFA" w:rsidRDefault="00041F6B" w:rsidP="0010539E">
      <w:pPr>
        <w:pStyle w:val="BodyText"/>
        <w:ind w:left="340"/>
        <w:rPr>
          <w:rFonts w:ascii="Calibri" w:hAnsi="Calibri" w:cs="Calibri"/>
          <w:sz w:val="24"/>
          <w:szCs w:val="24"/>
        </w:rPr>
      </w:pPr>
      <w:r>
        <w:rPr>
          <w:rFonts w:ascii="Calibri" w:hAnsi="Calibri" w:cs="Calibri"/>
          <w:sz w:val="24"/>
          <w:szCs w:val="24"/>
          <w:lang w:val="en-US"/>
        </w:rPr>
        <w:t xml:space="preserve">1.3 </w:t>
      </w:r>
      <w:r w:rsidR="00EB5FAB" w:rsidRPr="2D5B96C3">
        <w:rPr>
          <w:rFonts w:ascii="Calibri" w:hAnsi="Calibri" w:cs="Calibri"/>
          <w:sz w:val="24"/>
          <w:szCs w:val="24"/>
          <w:lang w:val="en-US"/>
        </w:rPr>
        <w:t>F</w:t>
      </w:r>
      <w:r w:rsidR="00906FFA" w:rsidRPr="2D5B96C3">
        <w:rPr>
          <w:rFonts w:ascii="Calibri" w:hAnsi="Calibri" w:cs="Calibri"/>
          <w:sz w:val="24"/>
          <w:szCs w:val="24"/>
          <w:lang w:val="en-US"/>
        </w:rPr>
        <w:t>acilitate</w:t>
      </w:r>
      <w:r w:rsidR="00EB5FAB" w:rsidRPr="2D5B96C3">
        <w:rPr>
          <w:rFonts w:ascii="Calibri" w:hAnsi="Calibri" w:cs="Calibri"/>
          <w:sz w:val="24"/>
          <w:szCs w:val="24"/>
          <w:lang w:val="en-US"/>
        </w:rPr>
        <w:t xml:space="preserve"> </w:t>
      </w:r>
      <w:r w:rsidR="00906FFA" w:rsidRPr="2D5B96C3">
        <w:rPr>
          <w:rFonts w:ascii="Calibri" w:hAnsi="Calibri" w:cs="Calibri"/>
          <w:sz w:val="24"/>
          <w:szCs w:val="24"/>
          <w:lang w:val="en-US"/>
        </w:rPr>
        <w:t xml:space="preserve">access </w:t>
      </w:r>
      <w:r w:rsidR="00821C6A">
        <w:rPr>
          <w:rFonts w:ascii="Calibri" w:hAnsi="Calibri" w:cs="Calibri"/>
          <w:sz w:val="24"/>
          <w:szCs w:val="24"/>
          <w:lang w:val="en-US"/>
        </w:rPr>
        <w:t>by groups/networks/land</w:t>
      </w:r>
      <w:r w:rsidR="008F3D5E">
        <w:rPr>
          <w:rFonts w:ascii="Calibri" w:hAnsi="Calibri" w:cs="Calibri"/>
          <w:sz w:val="24"/>
          <w:szCs w:val="24"/>
          <w:lang w:val="en-US"/>
        </w:rPr>
        <w:t>h</w:t>
      </w:r>
      <w:r w:rsidR="00821C6A">
        <w:rPr>
          <w:rFonts w:ascii="Calibri" w:hAnsi="Calibri" w:cs="Calibri"/>
          <w:sz w:val="24"/>
          <w:szCs w:val="24"/>
          <w:lang w:val="en-US"/>
        </w:rPr>
        <w:t xml:space="preserve">olders </w:t>
      </w:r>
      <w:r w:rsidR="00906FFA" w:rsidRPr="2D5B96C3">
        <w:rPr>
          <w:rFonts w:ascii="Calibri" w:hAnsi="Calibri" w:cs="Calibri"/>
          <w:sz w:val="24"/>
          <w:szCs w:val="24"/>
          <w:lang w:val="en-US"/>
        </w:rPr>
        <w:t>to natural resource management information, expertise and other</w:t>
      </w:r>
      <w:r w:rsidR="00EB5FAB" w:rsidRPr="2D5B96C3">
        <w:rPr>
          <w:rFonts w:ascii="Calibri" w:hAnsi="Calibri" w:cs="Calibri"/>
          <w:sz w:val="24"/>
          <w:szCs w:val="24"/>
          <w:lang w:val="en-US"/>
        </w:rPr>
        <w:t xml:space="preserve"> </w:t>
      </w:r>
      <w:r w:rsidR="00906FFA" w:rsidRPr="2D5B96C3">
        <w:rPr>
          <w:rFonts w:ascii="Calibri" w:hAnsi="Calibri" w:cs="Calibri"/>
          <w:sz w:val="24"/>
          <w:szCs w:val="24"/>
          <w:lang w:val="en-US"/>
        </w:rPr>
        <w:t>resources</w:t>
      </w:r>
      <w:r w:rsidR="00EB5FAB" w:rsidRPr="2D5B96C3">
        <w:rPr>
          <w:rFonts w:ascii="Calibri" w:hAnsi="Calibri" w:cs="Calibri"/>
          <w:sz w:val="24"/>
          <w:szCs w:val="24"/>
          <w:lang w:val="en-US"/>
        </w:rPr>
        <w:t xml:space="preserve"> </w:t>
      </w:r>
      <w:r w:rsidR="00906FFA" w:rsidRPr="2D5B96C3">
        <w:rPr>
          <w:rFonts w:ascii="Calibri" w:hAnsi="Calibri" w:cs="Calibri"/>
          <w:sz w:val="24"/>
          <w:szCs w:val="24"/>
          <w:lang w:val="en-US"/>
        </w:rPr>
        <w:t xml:space="preserve">to support the </w:t>
      </w:r>
      <w:r w:rsidR="004F2436">
        <w:rPr>
          <w:rFonts w:ascii="Calibri" w:hAnsi="Calibri" w:cs="Calibri"/>
          <w:sz w:val="24"/>
          <w:szCs w:val="24"/>
          <w:lang w:val="en-US"/>
        </w:rPr>
        <w:t xml:space="preserve">planning and </w:t>
      </w:r>
      <w:r w:rsidR="00906FFA" w:rsidRPr="2D5B96C3">
        <w:rPr>
          <w:rFonts w:ascii="Calibri" w:hAnsi="Calibri" w:cs="Calibri"/>
          <w:sz w:val="24"/>
          <w:szCs w:val="24"/>
          <w:lang w:val="en-US"/>
        </w:rPr>
        <w:t>development of</w:t>
      </w:r>
      <w:r w:rsidR="005374D8" w:rsidRPr="2D5B96C3">
        <w:rPr>
          <w:rFonts w:ascii="Calibri" w:hAnsi="Calibri" w:cs="Calibri"/>
          <w:sz w:val="24"/>
          <w:szCs w:val="24"/>
          <w:lang w:val="en-US"/>
        </w:rPr>
        <w:t xml:space="preserve"> on</w:t>
      </w:r>
      <w:r w:rsidR="48969010" w:rsidRPr="2D5B96C3">
        <w:rPr>
          <w:rFonts w:ascii="Calibri" w:hAnsi="Calibri" w:cs="Calibri"/>
          <w:sz w:val="24"/>
          <w:szCs w:val="24"/>
          <w:lang w:val="en-US"/>
        </w:rPr>
        <w:t>-ground</w:t>
      </w:r>
      <w:r w:rsidR="00906FFA" w:rsidRPr="2D5B96C3">
        <w:rPr>
          <w:rFonts w:ascii="Calibri" w:hAnsi="Calibri" w:cs="Calibri"/>
          <w:sz w:val="24"/>
          <w:szCs w:val="24"/>
          <w:lang w:val="en-US"/>
        </w:rPr>
        <w:t xml:space="preserve"> projects.</w:t>
      </w:r>
    </w:p>
    <w:p w14:paraId="5F99CB90" w14:textId="12491842" w:rsidR="00906FFA" w:rsidRPr="00906FFA" w:rsidRDefault="00906FFA" w:rsidP="00947DF4">
      <w:pPr>
        <w:pStyle w:val="BodyText"/>
        <w:numPr>
          <w:ilvl w:val="0"/>
          <w:numId w:val="14"/>
        </w:numPr>
        <w:rPr>
          <w:rFonts w:ascii="Calibri" w:hAnsi="Calibri" w:cs="Calibri"/>
          <w:b/>
          <w:bCs/>
          <w:sz w:val="24"/>
          <w:szCs w:val="24"/>
        </w:rPr>
      </w:pPr>
      <w:r w:rsidRPr="00906FFA">
        <w:rPr>
          <w:rFonts w:ascii="Calibri" w:hAnsi="Calibri" w:cs="Calibri"/>
          <w:b/>
          <w:bCs/>
          <w:sz w:val="24"/>
          <w:szCs w:val="24"/>
          <w:lang w:val="en-US"/>
        </w:rPr>
        <w:t>Secur</w:t>
      </w:r>
      <w:r w:rsidR="00D93DB6">
        <w:rPr>
          <w:rFonts w:ascii="Calibri" w:hAnsi="Calibri" w:cs="Calibri"/>
          <w:b/>
          <w:bCs/>
          <w:sz w:val="24"/>
          <w:szCs w:val="24"/>
          <w:lang w:val="en-US"/>
        </w:rPr>
        <w:t>e</w:t>
      </w:r>
      <w:r w:rsidRPr="00906FFA">
        <w:rPr>
          <w:rFonts w:ascii="Calibri" w:hAnsi="Calibri" w:cs="Calibri"/>
          <w:b/>
          <w:bCs/>
          <w:sz w:val="24"/>
          <w:szCs w:val="24"/>
          <w:lang w:val="en-US"/>
        </w:rPr>
        <w:t xml:space="preserve"> project grants and </w:t>
      </w:r>
      <w:r w:rsidR="00EE4D59">
        <w:rPr>
          <w:rFonts w:ascii="Calibri" w:hAnsi="Calibri" w:cs="Calibri"/>
          <w:b/>
          <w:bCs/>
          <w:sz w:val="24"/>
          <w:szCs w:val="24"/>
          <w:lang w:val="en-US"/>
        </w:rPr>
        <w:t xml:space="preserve">leverage </w:t>
      </w:r>
      <w:r w:rsidRPr="00906FFA">
        <w:rPr>
          <w:rFonts w:ascii="Calibri" w:hAnsi="Calibri" w:cs="Calibri"/>
          <w:b/>
          <w:bCs/>
          <w:sz w:val="24"/>
          <w:szCs w:val="24"/>
          <w:lang w:val="en-US"/>
        </w:rPr>
        <w:t>other funding</w:t>
      </w:r>
    </w:p>
    <w:p w14:paraId="2A233B51" w14:textId="15E311C5" w:rsidR="00906FFA" w:rsidRPr="00906FFA" w:rsidRDefault="00041F6B" w:rsidP="0010539E">
      <w:pPr>
        <w:pStyle w:val="BodyText"/>
        <w:ind w:left="340"/>
        <w:rPr>
          <w:rFonts w:ascii="Calibri" w:hAnsi="Calibri" w:cs="Calibri"/>
          <w:sz w:val="24"/>
          <w:szCs w:val="24"/>
        </w:rPr>
      </w:pPr>
      <w:r>
        <w:rPr>
          <w:rFonts w:ascii="Calibri" w:hAnsi="Calibri" w:cs="Calibri"/>
          <w:sz w:val="24"/>
          <w:szCs w:val="24"/>
          <w:lang w:val="en-US"/>
        </w:rPr>
        <w:t xml:space="preserve">2.1 </w:t>
      </w:r>
      <w:r w:rsidR="00E7778A">
        <w:rPr>
          <w:rFonts w:ascii="Calibri" w:hAnsi="Calibri" w:cs="Calibri"/>
          <w:sz w:val="24"/>
          <w:szCs w:val="24"/>
          <w:lang w:val="en-US"/>
        </w:rPr>
        <w:t>I</w:t>
      </w:r>
      <w:r w:rsidR="00906FFA" w:rsidRPr="00906FFA">
        <w:rPr>
          <w:rFonts w:ascii="Calibri" w:hAnsi="Calibri" w:cs="Calibri"/>
          <w:sz w:val="24"/>
          <w:szCs w:val="24"/>
          <w:lang w:val="en-US"/>
        </w:rPr>
        <w:t>dentify and promote grants and funding opportunities</w:t>
      </w:r>
      <w:r w:rsidR="00EB5FAB">
        <w:rPr>
          <w:rFonts w:ascii="Calibri" w:hAnsi="Calibri" w:cs="Calibri"/>
          <w:sz w:val="24"/>
          <w:szCs w:val="24"/>
          <w:lang w:val="en-US"/>
        </w:rPr>
        <w:t xml:space="preserve"> </w:t>
      </w:r>
      <w:r w:rsidR="00906FFA" w:rsidRPr="00906FFA">
        <w:rPr>
          <w:rFonts w:ascii="Calibri" w:hAnsi="Calibri" w:cs="Calibri"/>
          <w:sz w:val="24"/>
          <w:szCs w:val="24"/>
          <w:lang w:val="en-US"/>
        </w:rPr>
        <w:t>that support</w:t>
      </w:r>
      <w:r w:rsidR="00EB5FAB">
        <w:rPr>
          <w:rFonts w:ascii="Calibri" w:hAnsi="Calibri" w:cs="Calibri"/>
          <w:sz w:val="24"/>
          <w:szCs w:val="24"/>
          <w:lang w:val="en-US"/>
        </w:rPr>
        <w:t xml:space="preserve"> </w:t>
      </w:r>
      <w:r w:rsidR="00906FFA" w:rsidRPr="00906FFA">
        <w:rPr>
          <w:rFonts w:ascii="Calibri" w:hAnsi="Calibri" w:cs="Calibri"/>
          <w:sz w:val="24"/>
          <w:szCs w:val="24"/>
          <w:lang w:val="en-US"/>
        </w:rPr>
        <w:t>activities</w:t>
      </w:r>
      <w:r w:rsidR="00EB5FAB">
        <w:rPr>
          <w:rFonts w:ascii="Calibri" w:hAnsi="Calibri" w:cs="Calibri"/>
          <w:sz w:val="24"/>
          <w:szCs w:val="24"/>
          <w:lang w:val="en-US"/>
        </w:rPr>
        <w:t xml:space="preserve"> </w:t>
      </w:r>
      <w:r w:rsidR="00906FFA" w:rsidRPr="00906FFA">
        <w:rPr>
          <w:rFonts w:ascii="Calibri" w:hAnsi="Calibri" w:cs="Calibri"/>
          <w:sz w:val="24"/>
          <w:szCs w:val="24"/>
          <w:lang w:val="en-US"/>
        </w:rPr>
        <w:t>to</w:t>
      </w:r>
      <w:r w:rsidR="00EB5FAB">
        <w:rPr>
          <w:rFonts w:ascii="Calibri" w:hAnsi="Calibri" w:cs="Calibri"/>
          <w:sz w:val="24"/>
          <w:szCs w:val="24"/>
          <w:lang w:val="en-US"/>
        </w:rPr>
        <w:t xml:space="preserve"> i</w:t>
      </w:r>
      <w:r w:rsidR="00906FFA" w:rsidRPr="00906FFA">
        <w:rPr>
          <w:rFonts w:ascii="Calibri" w:hAnsi="Calibri" w:cs="Calibri"/>
          <w:sz w:val="24"/>
          <w:szCs w:val="24"/>
          <w:lang w:val="en-US"/>
        </w:rPr>
        <w:t>ncrease the health of the environment</w:t>
      </w:r>
      <w:r w:rsidR="002E6EFC">
        <w:rPr>
          <w:rFonts w:ascii="Calibri" w:hAnsi="Calibri" w:cs="Calibri"/>
          <w:sz w:val="24"/>
          <w:szCs w:val="24"/>
          <w:lang w:val="en-US"/>
        </w:rPr>
        <w:t>.</w:t>
      </w:r>
    </w:p>
    <w:p w14:paraId="24A74A66" w14:textId="63BBB64D" w:rsidR="00906FFA" w:rsidRPr="00906FFA" w:rsidRDefault="00041F6B" w:rsidP="0010539E">
      <w:pPr>
        <w:pStyle w:val="BodyText"/>
        <w:ind w:left="340"/>
        <w:rPr>
          <w:rFonts w:ascii="Calibri" w:hAnsi="Calibri" w:cs="Calibri"/>
          <w:sz w:val="24"/>
          <w:szCs w:val="24"/>
        </w:rPr>
      </w:pPr>
      <w:r>
        <w:rPr>
          <w:rFonts w:ascii="Calibri" w:hAnsi="Calibri" w:cs="Calibri"/>
          <w:sz w:val="24"/>
          <w:szCs w:val="24"/>
          <w:lang w:val="en-US"/>
        </w:rPr>
        <w:t xml:space="preserve">2.2 </w:t>
      </w:r>
      <w:r w:rsidR="00E7778A" w:rsidRPr="00906FFA">
        <w:rPr>
          <w:rFonts w:ascii="Calibri" w:hAnsi="Calibri" w:cs="Calibri"/>
          <w:sz w:val="24"/>
          <w:szCs w:val="24"/>
          <w:lang w:val="en-US"/>
        </w:rPr>
        <w:t>F</w:t>
      </w:r>
      <w:r w:rsidR="00906FFA" w:rsidRPr="00906FFA">
        <w:rPr>
          <w:rFonts w:ascii="Calibri" w:hAnsi="Calibri" w:cs="Calibri"/>
          <w:sz w:val="24"/>
          <w:szCs w:val="24"/>
          <w:lang w:val="en-US"/>
        </w:rPr>
        <w:t>acilitate</w:t>
      </w:r>
      <w:r w:rsidR="00E7778A">
        <w:rPr>
          <w:rFonts w:ascii="Calibri" w:hAnsi="Calibri" w:cs="Calibri"/>
          <w:sz w:val="24"/>
          <w:szCs w:val="24"/>
          <w:lang w:val="en-US"/>
        </w:rPr>
        <w:t xml:space="preserve"> </w:t>
      </w:r>
      <w:r w:rsidR="00906FFA" w:rsidRPr="00906FFA">
        <w:rPr>
          <w:rFonts w:ascii="Calibri" w:hAnsi="Calibri" w:cs="Calibri"/>
          <w:sz w:val="24"/>
          <w:szCs w:val="24"/>
          <w:lang w:val="en-US"/>
        </w:rPr>
        <w:t>Landcare and environmental volunteer</w:t>
      </w:r>
      <w:r w:rsidR="00E7778A">
        <w:rPr>
          <w:rFonts w:ascii="Calibri" w:hAnsi="Calibri" w:cs="Calibri"/>
          <w:sz w:val="24"/>
          <w:szCs w:val="24"/>
          <w:lang w:val="en-US"/>
        </w:rPr>
        <w:t xml:space="preserve"> </w:t>
      </w:r>
      <w:r w:rsidR="00906FFA" w:rsidRPr="00906FFA">
        <w:rPr>
          <w:rFonts w:ascii="Calibri" w:hAnsi="Calibri" w:cs="Calibri"/>
          <w:sz w:val="24"/>
          <w:szCs w:val="24"/>
          <w:lang w:val="en-US"/>
        </w:rPr>
        <w:t>groups/networks</w:t>
      </w:r>
      <w:r w:rsidR="00E7778A">
        <w:rPr>
          <w:rFonts w:ascii="Calibri" w:hAnsi="Calibri" w:cs="Calibri"/>
          <w:sz w:val="24"/>
          <w:szCs w:val="24"/>
          <w:lang w:val="en-US"/>
        </w:rPr>
        <w:t xml:space="preserve"> </w:t>
      </w:r>
      <w:r w:rsidR="00906FFA" w:rsidRPr="00906FFA">
        <w:rPr>
          <w:rFonts w:ascii="Calibri" w:hAnsi="Calibri" w:cs="Calibri"/>
          <w:sz w:val="24"/>
          <w:szCs w:val="24"/>
          <w:lang w:val="en-US"/>
        </w:rPr>
        <w:t>to apply for and</w:t>
      </w:r>
      <w:r w:rsidR="00E7778A">
        <w:rPr>
          <w:rFonts w:ascii="Calibri" w:hAnsi="Calibri" w:cs="Calibri"/>
          <w:sz w:val="24"/>
          <w:szCs w:val="24"/>
          <w:lang w:val="en-US"/>
        </w:rPr>
        <w:t xml:space="preserve"> </w:t>
      </w:r>
      <w:r w:rsidR="00906FFA" w:rsidRPr="00906FFA">
        <w:rPr>
          <w:rFonts w:ascii="Calibri" w:hAnsi="Calibri" w:cs="Calibri"/>
          <w:sz w:val="24"/>
          <w:szCs w:val="24"/>
          <w:lang w:val="en-US"/>
        </w:rPr>
        <w:t>secure funding for projects.</w:t>
      </w:r>
    </w:p>
    <w:p w14:paraId="7355DD46" w14:textId="36B5A85D" w:rsidR="00906FFA" w:rsidRPr="00906FFA" w:rsidRDefault="00906FFA" w:rsidP="00947DF4">
      <w:pPr>
        <w:pStyle w:val="BodyText"/>
        <w:numPr>
          <w:ilvl w:val="0"/>
          <w:numId w:val="14"/>
        </w:numPr>
        <w:rPr>
          <w:rFonts w:ascii="Calibri" w:hAnsi="Calibri" w:cs="Calibri"/>
          <w:b/>
          <w:bCs/>
          <w:sz w:val="24"/>
          <w:szCs w:val="24"/>
        </w:rPr>
      </w:pPr>
      <w:r w:rsidRPr="00906FFA">
        <w:rPr>
          <w:rFonts w:ascii="Calibri" w:hAnsi="Calibri" w:cs="Calibri"/>
          <w:b/>
          <w:bCs/>
          <w:sz w:val="24"/>
          <w:szCs w:val="24"/>
          <w:lang w:val="en-US"/>
        </w:rPr>
        <w:t>Undertake community engagement, collaboration</w:t>
      </w:r>
      <w:r w:rsidR="00E7778A">
        <w:rPr>
          <w:rFonts w:ascii="Calibri" w:hAnsi="Calibri" w:cs="Calibri"/>
          <w:b/>
          <w:bCs/>
          <w:sz w:val="24"/>
          <w:szCs w:val="24"/>
          <w:lang w:val="en-US"/>
        </w:rPr>
        <w:t xml:space="preserve"> </w:t>
      </w:r>
      <w:r w:rsidRPr="00906FFA">
        <w:rPr>
          <w:rFonts w:ascii="Calibri" w:hAnsi="Calibri" w:cs="Calibri"/>
          <w:b/>
          <w:bCs/>
          <w:sz w:val="24"/>
          <w:szCs w:val="24"/>
          <w:lang w:val="en-US"/>
        </w:rPr>
        <w:t xml:space="preserve">and </w:t>
      </w:r>
      <w:r w:rsidR="000E4559">
        <w:rPr>
          <w:rFonts w:ascii="Calibri" w:hAnsi="Calibri" w:cs="Calibri"/>
          <w:b/>
          <w:bCs/>
          <w:sz w:val="24"/>
          <w:szCs w:val="24"/>
          <w:lang w:val="en-US"/>
        </w:rPr>
        <w:t>partnership building</w:t>
      </w:r>
      <w:bookmarkStart w:id="6" w:name="_GoBack"/>
      <w:bookmarkEnd w:id="6"/>
    </w:p>
    <w:p w14:paraId="3ADD1DAF" w14:textId="6E5BC8AE" w:rsidR="005C06C8" w:rsidRPr="00460715" w:rsidRDefault="005C06C8" w:rsidP="0010539E">
      <w:pPr>
        <w:pStyle w:val="BodyText"/>
        <w:ind w:left="340"/>
        <w:rPr>
          <w:rFonts w:ascii="Calibri" w:hAnsi="Calibri" w:cs="Calibri"/>
          <w:sz w:val="24"/>
          <w:szCs w:val="24"/>
        </w:rPr>
      </w:pPr>
      <w:r>
        <w:rPr>
          <w:rFonts w:ascii="Calibri" w:hAnsi="Calibri" w:cs="Calibri"/>
          <w:sz w:val="24"/>
          <w:szCs w:val="24"/>
        </w:rPr>
        <w:t>3.1 P</w:t>
      </w:r>
      <w:r w:rsidRPr="2727B160">
        <w:rPr>
          <w:rFonts w:ascii="Calibri" w:hAnsi="Calibri" w:cs="Calibri"/>
          <w:sz w:val="24"/>
          <w:szCs w:val="24"/>
        </w:rPr>
        <w:t>romote and provide opportunities for broad</w:t>
      </w:r>
      <w:r>
        <w:rPr>
          <w:rFonts w:ascii="Calibri" w:hAnsi="Calibri" w:cs="Calibri"/>
          <w:sz w:val="24"/>
          <w:szCs w:val="24"/>
        </w:rPr>
        <w:t xml:space="preserve"> </w:t>
      </w:r>
      <w:r w:rsidRPr="2727B160">
        <w:rPr>
          <w:rFonts w:ascii="Calibri" w:hAnsi="Calibri" w:cs="Calibri"/>
          <w:sz w:val="24"/>
          <w:szCs w:val="24"/>
        </w:rPr>
        <w:t xml:space="preserve">and diverse community participation </w:t>
      </w:r>
      <w:r>
        <w:rPr>
          <w:rFonts w:ascii="Calibri" w:hAnsi="Calibri" w:cs="Calibri"/>
          <w:sz w:val="24"/>
          <w:szCs w:val="24"/>
        </w:rPr>
        <w:t xml:space="preserve">(e.g. engaging </w:t>
      </w:r>
      <w:r w:rsidRPr="2727B160">
        <w:rPr>
          <w:rFonts w:ascii="Calibri" w:hAnsi="Calibri" w:cs="Calibri"/>
          <w:sz w:val="24"/>
          <w:szCs w:val="24"/>
        </w:rPr>
        <w:t>culturally and linguistically diverse communities and youth</w:t>
      </w:r>
      <w:r>
        <w:rPr>
          <w:rFonts w:ascii="Calibri" w:hAnsi="Calibri" w:cs="Calibri"/>
          <w:sz w:val="24"/>
          <w:szCs w:val="24"/>
        </w:rPr>
        <w:t xml:space="preserve">) </w:t>
      </w:r>
      <w:r w:rsidRPr="2727B160">
        <w:rPr>
          <w:rFonts w:ascii="Calibri" w:hAnsi="Calibri" w:cs="Calibri"/>
          <w:sz w:val="24"/>
          <w:szCs w:val="24"/>
        </w:rPr>
        <w:t>in Landcare and environmental volunteering activities</w:t>
      </w:r>
      <w:r>
        <w:rPr>
          <w:rFonts w:ascii="Calibri" w:hAnsi="Calibri" w:cs="Calibri"/>
          <w:sz w:val="24"/>
          <w:szCs w:val="24"/>
        </w:rPr>
        <w:t>.</w:t>
      </w:r>
    </w:p>
    <w:p w14:paraId="501C88D3" w14:textId="18753CD5" w:rsidR="000D7B17" w:rsidRDefault="00365BC8" w:rsidP="0010539E">
      <w:pPr>
        <w:pStyle w:val="BodyText"/>
        <w:ind w:left="340"/>
        <w:rPr>
          <w:rFonts w:ascii="Calibri" w:hAnsi="Calibri" w:cs="Calibri"/>
          <w:sz w:val="24"/>
          <w:szCs w:val="24"/>
        </w:rPr>
      </w:pPr>
      <w:r>
        <w:rPr>
          <w:rFonts w:ascii="Calibri" w:hAnsi="Calibri" w:cs="Calibri"/>
          <w:sz w:val="24"/>
          <w:szCs w:val="24"/>
        </w:rPr>
        <w:t>3.</w:t>
      </w:r>
      <w:r w:rsidR="00B11DB8">
        <w:rPr>
          <w:rFonts w:ascii="Calibri" w:hAnsi="Calibri" w:cs="Calibri"/>
          <w:sz w:val="24"/>
          <w:szCs w:val="24"/>
        </w:rPr>
        <w:t>2</w:t>
      </w:r>
      <w:r>
        <w:rPr>
          <w:rFonts w:ascii="Calibri" w:hAnsi="Calibri" w:cs="Calibri"/>
          <w:sz w:val="24"/>
          <w:szCs w:val="24"/>
        </w:rPr>
        <w:t xml:space="preserve"> </w:t>
      </w:r>
      <w:r w:rsidR="001C0027">
        <w:rPr>
          <w:rFonts w:ascii="Calibri" w:hAnsi="Calibri" w:cs="Calibri"/>
          <w:sz w:val="24"/>
          <w:szCs w:val="24"/>
        </w:rPr>
        <w:t>E</w:t>
      </w:r>
      <w:r w:rsidR="00906FFA" w:rsidRPr="00365BC8">
        <w:rPr>
          <w:rFonts w:ascii="Calibri" w:hAnsi="Calibri" w:cs="Calibri"/>
          <w:sz w:val="24"/>
          <w:szCs w:val="24"/>
        </w:rPr>
        <w:t>ngag</w:t>
      </w:r>
      <w:r w:rsidR="0061094D">
        <w:rPr>
          <w:rFonts w:ascii="Calibri" w:hAnsi="Calibri" w:cs="Calibri"/>
          <w:sz w:val="24"/>
          <w:szCs w:val="24"/>
        </w:rPr>
        <w:t>e</w:t>
      </w:r>
      <w:r w:rsidR="00906FFA" w:rsidRPr="00365BC8">
        <w:rPr>
          <w:rFonts w:ascii="Calibri" w:hAnsi="Calibri" w:cs="Calibri"/>
          <w:sz w:val="24"/>
          <w:szCs w:val="24"/>
        </w:rPr>
        <w:t xml:space="preserve"> landholders </w:t>
      </w:r>
      <w:r w:rsidR="001C0027">
        <w:rPr>
          <w:rFonts w:ascii="Calibri" w:hAnsi="Calibri" w:cs="Calibri"/>
          <w:sz w:val="24"/>
          <w:szCs w:val="24"/>
        </w:rPr>
        <w:t xml:space="preserve">and land managers </w:t>
      </w:r>
      <w:r w:rsidR="00AA33E3">
        <w:rPr>
          <w:rFonts w:ascii="Calibri" w:hAnsi="Calibri" w:cs="Calibri"/>
          <w:sz w:val="24"/>
          <w:szCs w:val="24"/>
        </w:rPr>
        <w:t xml:space="preserve">in </w:t>
      </w:r>
      <w:r w:rsidR="00DB5832" w:rsidRPr="00365BC8">
        <w:rPr>
          <w:rFonts w:ascii="Calibri" w:hAnsi="Calibri" w:cs="Calibri"/>
          <w:sz w:val="24"/>
          <w:szCs w:val="24"/>
        </w:rPr>
        <w:t xml:space="preserve">the </w:t>
      </w:r>
      <w:r w:rsidR="005D35EC" w:rsidRPr="00365BC8">
        <w:rPr>
          <w:rFonts w:ascii="Calibri" w:hAnsi="Calibri" w:cs="Calibri"/>
          <w:sz w:val="24"/>
          <w:szCs w:val="24"/>
        </w:rPr>
        <w:t xml:space="preserve">adoption of </w:t>
      </w:r>
      <w:r w:rsidR="002B4EF1" w:rsidRPr="00365BC8">
        <w:rPr>
          <w:rFonts w:ascii="Calibri" w:hAnsi="Calibri" w:cs="Calibri"/>
          <w:sz w:val="24"/>
          <w:szCs w:val="24"/>
        </w:rPr>
        <w:t xml:space="preserve">best practice sustainable land </w:t>
      </w:r>
      <w:r w:rsidR="00DA3B31" w:rsidRPr="00365BC8">
        <w:rPr>
          <w:rFonts w:ascii="Calibri" w:hAnsi="Calibri" w:cs="Calibri"/>
          <w:sz w:val="24"/>
          <w:szCs w:val="24"/>
        </w:rPr>
        <w:t xml:space="preserve">management. </w:t>
      </w:r>
    </w:p>
    <w:p w14:paraId="0291804C" w14:textId="44F0B7E1" w:rsidR="00906FFA" w:rsidRPr="00906FFA" w:rsidRDefault="00460715" w:rsidP="0010539E">
      <w:pPr>
        <w:pStyle w:val="BodyText"/>
        <w:ind w:left="340"/>
        <w:rPr>
          <w:rFonts w:ascii="Calibri" w:hAnsi="Calibri" w:cs="Calibri"/>
          <w:sz w:val="24"/>
          <w:szCs w:val="24"/>
        </w:rPr>
      </w:pPr>
      <w:r>
        <w:rPr>
          <w:rFonts w:ascii="Calibri" w:hAnsi="Calibri" w:cs="Calibri"/>
          <w:sz w:val="24"/>
          <w:szCs w:val="24"/>
          <w:lang w:val="en-US"/>
        </w:rPr>
        <w:t>3.</w:t>
      </w:r>
      <w:r w:rsidR="00B11DB8">
        <w:rPr>
          <w:rFonts w:ascii="Calibri" w:hAnsi="Calibri" w:cs="Calibri"/>
          <w:sz w:val="24"/>
          <w:szCs w:val="24"/>
          <w:lang w:val="en-US"/>
        </w:rPr>
        <w:t>3</w:t>
      </w:r>
      <w:r>
        <w:rPr>
          <w:rFonts w:ascii="Calibri" w:hAnsi="Calibri" w:cs="Calibri"/>
          <w:sz w:val="24"/>
          <w:szCs w:val="24"/>
          <w:lang w:val="en-US"/>
        </w:rPr>
        <w:t xml:space="preserve"> </w:t>
      </w:r>
      <w:r w:rsidR="00906FFA" w:rsidRPr="00906FFA">
        <w:rPr>
          <w:rFonts w:ascii="Calibri" w:hAnsi="Calibri" w:cs="Calibri"/>
          <w:sz w:val="24"/>
          <w:szCs w:val="24"/>
          <w:lang w:val="en-US"/>
        </w:rPr>
        <w:t>Facilitate information sharing, cooperation, collaboration and networking among</w:t>
      </w:r>
      <w:r w:rsidR="00FD567E">
        <w:rPr>
          <w:rFonts w:ascii="Calibri" w:hAnsi="Calibri" w:cs="Calibri"/>
          <w:sz w:val="24"/>
          <w:szCs w:val="24"/>
          <w:lang w:val="en-US"/>
        </w:rPr>
        <w:t xml:space="preserve"> </w:t>
      </w:r>
      <w:r w:rsidR="00906FFA" w:rsidRPr="00906FFA">
        <w:rPr>
          <w:rFonts w:ascii="Calibri" w:hAnsi="Calibri" w:cs="Calibri"/>
          <w:sz w:val="24"/>
          <w:szCs w:val="24"/>
          <w:lang w:val="en-US"/>
        </w:rPr>
        <w:t>Landcare and</w:t>
      </w:r>
      <w:r w:rsidR="00FD567E">
        <w:rPr>
          <w:rFonts w:ascii="Calibri" w:hAnsi="Calibri" w:cs="Calibri"/>
          <w:sz w:val="24"/>
          <w:szCs w:val="24"/>
          <w:lang w:val="en-US"/>
        </w:rPr>
        <w:t xml:space="preserve"> </w:t>
      </w:r>
      <w:r w:rsidR="00906FFA" w:rsidRPr="00906FFA">
        <w:rPr>
          <w:rFonts w:ascii="Calibri" w:hAnsi="Calibri" w:cs="Calibri"/>
          <w:sz w:val="24"/>
          <w:szCs w:val="24"/>
          <w:lang w:val="en-US"/>
        </w:rPr>
        <w:t>environmental volunteer</w:t>
      </w:r>
      <w:r w:rsidR="00FD567E">
        <w:rPr>
          <w:rFonts w:ascii="Calibri" w:hAnsi="Calibri" w:cs="Calibri"/>
          <w:sz w:val="24"/>
          <w:szCs w:val="24"/>
          <w:lang w:val="en-US"/>
        </w:rPr>
        <w:t xml:space="preserve"> </w:t>
      </w:r>
      <w:r w:rsidR="00906FFA" w:rsidRPr="00906FFA">
        <w:rPr>
          <w:rFonts w:ascii="Calibri" w:hAnsi="Calibri" w:cs="Calibri"/>
          <w:sz w:val="24"/>
          <w:szCs w:val="24"/>
          <w:lang w:val="en-US"/>
        </w:rPr>
        <w:t>groups</w:t>
      </w:r>
      <w:r w:rsidR="00FC0787">
        <w:rPr>
          <w:rFonts w:ascii="Calibri" w:hAnsi="Calibri" w:cs="Calibri"/>
          <w:sz w:val="24"/>
          <w:szCs w:val="24"/>
          <w:lang w:val="en-US"/>
        </w:rPr>
        <w:t>/</w:t>
      </w:r>
      <w:r w:rsidR="00906FFA" w:rsidRPr="00906FFA">
        <w:rPr>
          <w:rFonts w:ascii="Calibri" w:hAnsi="Calibri" w:cs="Calibri"/>
          <w:sz w:val="24"/>
          <w:szCs w:val="24"/>
          <w:lang w:val="en-US"/>
        </w:rPr>
        <w:t>networks, Landcare staff (</w:t>
      </w:r>
      <w:r w:rsidR="007A3B84">
        <w:rPr>
          <w:rFonts w:ascii="Calibri" w:hAnsi="Calibri" w:cs="Calibri"/>
          <w:sz w:val="24"/>
          <w:szCs w:val="24"/>
          <w:lang w:val="en-US"/>
        </w:rPr>
        <w:t>e</w:t>
      </w:r>
      <w:r w:rsidR="00D833DB">
        <w:rPr>
          <w:rFonts w:ascii="Calibri" w:hAnsi="Calibri" w:cs="Calibri"/>
          <w:sz w:val="24"/>
          <w:szCs w:val="24"/>
          <w:lang w:val="en-US"/>
        </w:rPr>
        <w:t>.</w:t>
      </w:r>
      <w:r w:rsidR="007A3B84">
        <w:rPr>
          <w:rFonts w:ascii="Calibri" w:hAnsi="Calibri" w:cs="Calibri"/>
          <w:sz w:val="24"/>
          <w:szCs w:val="24"/>
          <w:lang w:val="en-US"/>
        </w:rPr>
        <w:t>g</w:t>
      </w:r>
      <w:r w:rsidR="00D833DB">
        <w:rPr>
          <w:rFonts w:ascii="Calibri" w:hAnsi="Calibri" w:cs="Calibri"/>
          <w:sz w:val="24"/>
          <w:szCs w:val="24"/>
          <w:lang w:val="en-US"/>
        </w:rPr>
        <w:t xml:space="preserve">. </w:t>
      </w:r>
      <w:r w:rsidR="00906FFA" w:rsidRPr="00906FFA">
        <w:rPr>
          <w:rFonts w:ascii="Calibri" w:hAnsi="Calibri" w:cs="Calibri"/>
          <w:sz w:val="24"/>
          <w:szCs w:val="24"/>
          <w:lang w:val="en-US"/>
        </w:rPr>
        <w:t xml:space="preserve">Landcare </w:t>
      </w:r>
      <w:r w:rsidR="000924D2">
        <w:rPr>
          <w:rFonts w:ascii="Calibri" w:hAnsi="Calibri" w:cs="Calibri"/>
          <w:sz w:val="24"/>
          <w:szCs w:val="24"/>
          <w:lang w:val="en-US"/>
        </w:rPr>
        <w:t>f</w:t>
      </w:r>
      <w:r w:rsidR="00906FFA" w:rsidRPr="00906FFA">
        <w:rPr>
          <w:rFonts w:ascii="Calibri" w:hAnsi="Calibri" w:cs="Calibri"/>
          <w:sz w:val="24"/>
          <w:szCs w:val="24"/>
          <w:lang w:val="en-US"/>
        </w:rPr>
        <w:t>acilitators and Regional Landcare Coordinators</w:t>
      </w:r>
      <w:r w:rsidR="00573191">
        <w:rPr>
          <w:rFonts w:ascii="Calibri" w:hAnsi="Calibri" w:cs="Calibri"/>
          <w:sz w:val="24"/>
          <w:szCs w:val="24"/>
          <w:lang w:val="en-US"/>
        </w:rPr>
        <w:t>),</w:t>
      </w:r>
      <w:r w:rsidR="00FD567E">
        <w:rPr>
          <w:rFonts w:ascii="Calibri" w:hAnsi="Calibri" w:cs="Calibri"/>
          <w:sz w:val="24"/>
          <w:szCs w:val="24"/>
          <w:lang w:val="en-US"/>
        </w:rPr>
        <w:t xml:space="preserve"> </w:t>
      </w:r>
      <w:r w:rsidR="00906FFA" w:rsidRPr="00906FFA">
        <w:rPr>
          <w:rFonts w:ascii="Calibri" w:hAnsi="Calibri" w:cs="Calibri"/>
          <w:sz w:val="24"/>
          <w:szCs w:val="24"/>
          <w:lang w:val="en-US"/>
        </w:rPr>
        <w:t xml:space="preserve">and </w:t>
      </w:r>
      <w:r w:rsidR="00973EF5">
        <w:rPr>
          <w:rFonts w:ascii="Calibri" w:hAnsi="Calibri" w:cs="Calibri"/>
          <w:sz w:val="24"/>
          <w:szCs w:val="24"/>
          <w:lang w:val="en-US"/>
        </w:rPr>
        <w:t xml:space="preserve">the </w:t>
      </w:r>
      <w:r w:rsidR="00452A43">
        <w:rPr>
          <w:rFonts w:ascii="Calibri" w:hAnsi="Calibri" w:cs="Calibri"/>
          <w:sz w:val="24"/>
          <w:szCs w:val="24"/>
          <w:lang w:val="en-US"/>
        </w:rPr>
        <w:t xml:space="preserve">broader </w:t>
      </w:r>
      <w:r w:rsidR="00D833DB">
        <w:rPr>
          <w:rFonts w:ascii="Calibri" w:hAnsi="Calibri" w:cs="Calibri"/>
          <w:sz w:val="24"/>
          <w:szCs w:val="24"/>
          <w:lang w:val="en-US"/>
        </w:rPr>
        <w:t>n</w:t>
      </w:r>
      <w:r w:rsidR="00906FFA" w:rsidRPr="00906FFA">
        <w:rPr>
          <w:rFonts w:ascii="Calibri" w:hAnsi="Calibri" w:cs="Calibri"/>
          <w:sz w:val="24"/>
          <w:szCs w:val="24"/>
          <w:lang w:val="en-US"/>
        </w:rPr>
        <w:t xml:space="preserve">atural </w:t>
      </w:r>
      <w:r w:rsidR="00D833DB">
        <w:rPr>
          <w:rFonts w:ascii="Calibri" w:hAnsi="Calibri" w:cs="Calibri"/>
          <w:sz w:val="24"/>
          <w:szCs w:val="24"/>
          <w:lang w:val="en-US"/>
        </w:rPr>
        <w:t>r</w:t>
      </w:r>
      <w:r w:rsidR="00906FFA" w:rsidRPr="00906FFA">
        <w:rPr>
          <w:rFonts w:ascii="Calibri" w:hAnsi="Calibri" w:cs="Calibri"/>
          <w:sz w:val="24"/>
          <w:szCs w:val="24"/>
          <w:lang w:val="en-US"/>
        </w:rPr>
        <w:t xml:space="preserve">esource </w:t>
      </w:r>
      <w:r w:rsidR="00D833DB">
        <w:rPr>
          <w:rFonts w:ascii="Calibri" w:hAnsi="Calibri" w:cs="Calibri"/>
          <w:sz w:val="24"/>
          <w:szCs w:val="24"/>
          <w:lang w:val="en-US"/>
        </w:rPr>
        <w:t>m</w:t>
      </w:r>
      <w:r w:rsidR="00906FFA" w:rsidRPr="00906FFA">
        <w:rPr>
          <w:rFonts w:ascii="Calibri" w:hAnsi="Calibri" w:cs="Calibri"/>
          <w:sz w:val="24"/>
          <w:szCs w:val="24"/>
          <w:lang w:val="en-US"/>
        </w:rPr>
        <w:t>anagement sector</w:t>
      </w:r>
      <w:r w:rsidR="002E6EFC">
        <w:rPr>
          <w:rFonts w:ascii="Calibri" w:hAnsi="Calibri" w:cs="Calibri"/>
          <w:sz w:val="24"/>
          <w:szCs w:val="24"/>
          <w:lang w:val="en-US"/>
        </w:rPr>
        <w:t>.</w:t>
      </w:r>
      <w:r w:rsidR="00FD567E">
        <w:rPr>
          <w:rFonts w:ascii="Calibri" w:hAnsi="Calibri" w:cs="Calibri"/>
          <w:sz w:val="24"/>
          <w:szCs w:val="24"/>
          <w:lang w:val="en-US"/>
        </w:rPr>
        <w:t xml:space="preserve"> </w:t>
      </w:r>
    </w:p>
    <w:p w14:paraId="22F38601" w14:textId="5EB48D69" w:rsidR="00906FFA" w:rsidRPr="00906FFA" w:rsidRDefault="006106AD" w:rsidP="0010539E">
      <w:pPr>
        <w:pStyle w:val="BodyText"/>
        <w:ind w:left="340"/>
        <w:rPr>
          <w:rFonts w:ascii="Calibri" w:hAnsi="Calibri" w:cs="Calibri"/>
          <w:sz w:val="24"/>
          <w:szCs w:val="24"/>
        </w:rPr>
      </w:pPr>
      <w:r>
        <w:rPr>
          <w:rFonts w:ascii="Calibri" w:hAnsi="Calibri" w:cs="Calibri"/>
          <w:sz w:val="24"/>
          <w:szCs w:val="24"/>
          <w:lang w:val="en-US"/>
        </w:rPr>
        <w:t>3.</w:t>
      </w:r>
      <w:r w:rsidR="00B11DB8">
        <w:rPr>
          <w:rFonts w:ascii="Calibri" w:hAnsi="Calibri" w:cs="Calibri"/>
          <w:sz w:val="24"/>
          <w:szCs w:val="24"/>
          <w:lang w:val="en-US"/>
        </w:rPr>
        <w:t>4</w:t>
      </w:r>
      <w:r>
        <w:rPr>
          <w:rFonts w:ascii="Calibri" w:hAnsi="Calibri" w:cs="Calibri"/>
          <w:sz w:val="24"/>
          <w:szCs w:val="24"/>
          <w:lang w:val="en-US"/>
        </w:rPr>
        <w:t xml:space="preserve"> </w:t>
      </w:r>
      <w:r w:rsidR="001F3FE3">
        <w:rPr>
          <w:rFonts w:ascii="Calibri" w:hAnsi="Calibri" w:cs="Calibri"/>
          <w:sz w:val="24"/>
          <w:szCs w:val="24"/>
          <w:lang w:val="en-US"/>
        </w:rPr>
        <w:t>Support the d</w:t>
      </w:r>
      <w:r w:rsidR="00906FFA" w:rsidRPr="00906FFA">
        <w:rPr>
          <w:rFonts w:ascii="Calibri" w:hAnsi="Calibri" w:cs="Calibri"/>
          <w:sz w:val="24"/>
          <w:szCs w:val="24"/>
          <w:lang w:val="en-US"/>
        </w:rPr>
        <w:t>evelop</w:t>
      </w:r>
      <w:r w:rsidR="001F3FE3">
        <w:rPr>
          <w:rFonts w:ascii="Calibri" w:hAnsi="Calibri" w:cs="Calibri"/>
          <w:sz w:val="24"/>
          <w:szCs w:val="24"/>
          <w:lang w:val="en-US"/>
        </w:rPr>
        <w:t>ment of</w:t>
      </w:r>
      <w:r w:rsidR="00906FFA" w:rsidRPr="00906FFA">
        <w:rPr>
          <w:rFonts w:ascii="Calibri" w:hAnsi="Calibri" w:cs="Calibri"/>
          <w:sz w:val="24"/>
          <w:szCs w:val="24"/>
          <w:lang w:val="en-US"/>
        </w:rPr>
        <w:t xml:space="preserve"> local partnerships </w:t>
      </w:r>
      <w:r w:rsidR="0027634C">
        <w:rPr>
          <w:rFonts w:ascii="Calibri" w:hAnsi="Calibri" w:cs="Calibri"/>
          <w:sz w:val="24"/>
          <w:szCs w:val="24"/>
          <w:lang w:val="en-US"/>
        </w:rPr>
        <w:t>and colla</w:t>
      </w:r>
      <w:r w:rsidR="008307F3">
        <w:rPr>
          <w:rFonts w:ascii="Calibri" w:hAnsi="Calibri" w:cs="Calibri"/>
          <w:sz w:val="24"/>
          <w:szCs w:val="24"/>
          <w:lang w:val="en-US"/>
        </w:rPr>
        <w:t xml:space="preserve">boration </w:t>
      </w:r>
      <w:r w:rsidR="00906FFA" w:rsidRPr="00906FFA">
        <w:rPr>
          <w:rFonts w:ascii="Calibri" w:hAnsi="Calibri" w:cs="Calibri"/>
          <w:sz w:val="24"/>
          <w:szCs w:val="24"/>
          <w:lang w:val="en-US"/>
        </w:rPr>
        <w:t>with other community organisations</w:t>
      </w:r>
      <w:r w:rsidR="00FD44DC">
        <w:rPr>
          <w:rFonts w:ascii="Calibri" w:hAnsi="Calibri" w:cs="Calibri"/>
          <w:sz w:val="24"/>
          <w:szCs w:val="24"/>
          <w:lang w:val="en-US"/>
        </w:rPr>
        <w:t>,</w:t>
      </w:r>
      <w:r w:rsidR="000B2815">
        <w:rPr>
          <w:rFonts w:ascii="Calibri" w:hAnsi="Calibri" w:cs="Calibri"/>
          <w:sz w:val="24"/>
          <w:szCs w:val="24"/>
          <w:lang w:val="en-US"/>
        </w:rPr>
        <w:t xml:space="preserve"> </w:t>
      </w:r>
      <w:r w:rsidR="00906FFA" w:rsidRPr="00906FFA">
        <w:rPr>
          <w:rFonts w:ascii="Calibri" w:hAnsi="Calibri" w:cs="Calibri"/>
          <w:sz w:val="24"/>
          <w:szCs w:val="24"/>
          <w:lang w:val="en-US"/>
        </w:rPr>
        <w:t>universities</w:t>
      </w:r>
      <w:r w:rsidR="0051148A">
        <w:rPr>
          <w:rFonts w:ascii="Calibri" w:hAnsi="Calibri" w:cs="Calibri"/>
          <w:sz w:val="24"/>
          <w:szCs w:val="24"/>
          <w:lang w:val="en-US"/>
        </w:rPr>
        <w:t>/</w:t>
      </w:r>
      <w:r w:rsidR="00906FFA" w:rsidRPr="00906FFA">
        <w:rPr>
          <w:rFonts w:ascii="Calibri" w:hAnsi="Calibri" w:cs="Calibri"/>
          <w:sz w:val="24"/>
          <w:szCs w:val="24"/>
          <w:lang w:val="en-US"/>
        </w:rPr>
        <w:t>schools</w:t>
      </w:r>
      <w:r w:rsidR="000B440F">
        <w:rPr>
          <w:rFonts w:ascii="Calibri" w:hAnsi="Calibri" w:cs="Calibri"/>
          <w:sz w:val="24"/>
          <w:szCs w:val="24"/>
          <w:lang w:val="en-US"/>
        </w:rPr>
        <w:t>,</w:t>
      </w:r>
      <w:r w:rsidR="00FD44DC">
        <w:rPr>
          <w:rFonts w:ascii="Calibri" w:hAnsi="Calibri" w:cs="Calibri"/>
          <w:sz w:val="24"/>
          <w:szCs w:val="24"/>
          <w:lang w:val="en-US"/>
        </w:rPr>
        <w:t xml:space="preserve"> </w:t>
      </w:r>
      <w:r w:rsidR="009B0C9D">
        <w:rPr>
          <w:rFonts w:ascii="Calibri" w:hAnsi="Calibri" w:cs="Calibri"/>
          <w:sz w:val="24"/>
          <w:szCs w:val="24"/>
          <w:lang w:val="en-US"/>
        </w:rPr>
        <w:t>and corporates</w:t>
      </w:r>
      <w:r w:rsidR="00906FFA" w:rsidRPr="00906FFA">
        <w:rPr>
          <w:rFonts w:ascii="Calibri" w:hAnsi="Calibri" w:cs="Calibri"/>
          <w:sz w:val="24"/>
          <w:szCs w:val="24"/>
          <w:lang w:val="en-US"/>
        </w:rPr>
        <w:t xml:space="preserve"> to increase awareness of, and involvement</w:t>
      </w:r>
      <w:r w:rsidR="000F6DA4">
        <w:rPr>
          <w:rFonts w:ascii="Calibri" w:hAnsi="Calibri" w:cs="Calibri"/>
          <w:sz w:val="24"/>
          <w:szCs w:val="24"/>
          <w:lang w:val="en-US"/>
        </w:rPr>
        <w:t xml:space="preserve"> and </w:t>
      </w:r>
      <w:r w:rsidR="00906FFA" w:rsidRPr="00906FFA">
        <w:rPr>
          <w:rFonts w:ascii="Calibri" w:hAnsi="Calibri" w:cs="Calibri"/>
          <w:sz w:val="24"/>
          <w:szCs w:val="24"/>
          <w:lang w:val="en-US"/>
        </w:rPr>
        <w:t>participation in</w:t>
      </w:r>
      <w:r w:rsidR="00A326F5">
        <w:rPr>
          <w:rFonts w:ascii="Calibri" w:hAnsi="Calibri" w:cs="Calibri"/>
          <w:sz w:val="24"/>
          <w:szCs w:val="24"/>
          <w:lang w:val="en-US"/>
        </w:rPr>
        <w:t>,</w:t>
      </w:r>
      <w:r w:rsidR="00906FFA" w:rsidRPr="00906FFA">
        <w:rPr>
          <w:rFonts w:ascii="Calibri" w:hAnsi="Calibri" w:cs="Calibri"/>
          <w:sz w:val="24"/>
          <w:szCs w:val="24"/>
          <w:lang w:val="en-US"/>
        </w:rPr>
        <w:t xml:space="preserve"> Landcare</w:t>
      </w:r>
      <w:r w:rsidR="00D833DB">
        <w:rPr>
          <w:rFonts w:ascii="Calibri" w:hAnsi="Calibri" w:cs="Calibri"/>
          <w:sz w:val="24"/>
          <w:szCs w:val="24"/>
          <w:lang w:val="en-US"/>
        </w:rPr>
        <w:t xml:space="preserve"> </w:t>
      </w:r>
      <w:r w:rsidR="00D833DB" w:rsidRPr="00906FFA">
        <w:rPr>
          <w:rFonts w:ascii="Calibri" w:hAnsi="Calibri" w:cs="Calibri"/>
          <w:sz w:val="24"/>
          <w:szCs w:val="24"/>
          <w:lang w:val="en-US"/>
        </w:rPr>
        <w:t>and</w:t>
      </w:r>
      <w:r w:rsidR="00D833DB">
        <w:rPr>
          <w:rFonts w:ascii="Calibri" w:hAnsi="Calibri" w:cs="Calibri"/>
          <w:sz w:val="24"/>
          <w:szCs w:val="24"/>
          <w:lang w:val="en-US"/>
        </w:rPr>
        <w:t xml:space="preserve"> </w:t>
      </w:r>
      <w:r w:rsidR="00D833DB" w:rsidRPr="00906FFA">
        <w:rPr>
          <w:rFonts w:ascii="Calibri" w:hAnsi="Calibri" w:cs="Calibri"/>
          <w:sz w:val="24"/>
          <w:szCs w:val="24"/>
          <w:lang w:val="en-US"/>
        </w:rPr>
        <w:t>environmental volunteer</w:t>
      </w:r>
      <w:r w:rsidR="00E73EF9">
        <w:rPr>
          <w:rFonts w:ascii="Calibri" w:hAnsi="Calibri" w:cs="Calibri"/>
          <w:sz w:val="24"/>
          <w:szCs w:val="24"/>
          <w:lang w:val="en-US"/>
        </w:rPr>
        <w:t>ing</w:t>
      </w:r>
      <w:r w:rsidR="00D833DB">
        <w:rPr>
          <w:rFonts w:ascii="Calibri" w:hAnsi="Calibri" w:cs="Calibri"/>
          <w:sz w:val="24"/>
          <w:szCs w:val="24"/>
          <w:lang w:val="en-US"/>
        </w:rPr>
        <w:t xml:space="preserve"> activities</w:t>
      </w:r>
      <w:r w:rsidR="000B2815">
        <w:rPr>
          <w:rFonts w:ascii="Calibri" w:hAnsi="Calibri" w:cs="Calibri"/>
          <w:sz w:val="24"/>
          <w:szCs w:val="24"/>
          <w:lang w:val="en-US"/>
        </w:rPr>
        <w:t xml:space="preserve">, </w:t>
      </w:r>
      <w:r w:rsidR="00B87693">
        <w:rPr>
          <w:rFonts w:ascii="Calibri" w:hAnsi="Calibri" w:cs="Calibri"/>
          <w:sz w:val="24"/>
          <w:szCs w:val="24"/>
          <w:lang w:val="en-US"/>
        </w:rPr>
        <w:t xml:space="preserve">including </w:t>
      </w:r>
      <w:r w:rsidR="0067514B">
        <w:rPr>
          <w:rFonts w:ascii="Calibri" w:hAnsi="Calibri" w:cs="Calibri"/>
          <w:sz w:val="24"/>
          <w:szCs w:val="24"/>
          <w:lang w:val="en-US"/>
        </w:rPr>
        <w:t xml:space="preserve">on-ground </w:t>
      </w:r>
      <w:r w:rsidR="000B2815">
        <w:rPr>
          <w:rFonts w:ascii="Calibri" w:hAnsi="Calibri" w:cs="Calibri"/>
          <w:sz w:val="24"/>
          <w:szCs w:val="24"/>
          <w:lang w:val="en-US"/>
        </w:rPr>
        <w:t>projects</w:t>
      </w:r>
      <w:r w:rsidR="00906FFA" w:rsidRPr="00906FFA">
        <w:rPr>
          <w:rFonts w:ascii="Calibri" w:hAnsi="Calibri" w:cs="Calibri"/>
          <w:sz w:val="24"/>
          <w:szCs w:val="24"/>
          <w:lang w:val="en-US"/>
        </w:rPr>
        <w:t>.</w:t>
      </w:r>
    </w:p>
    <w:p w14:paraId="223490DB" w14:textId="42AF94DB" w:rsidR="003012D9" w:rsidRDefault="006106AD" w:rsidP="0010539E">
      <w:pPr>
        <w:pStyle w:val="BodyText"/>
        <w:ind w:left="340"/>
        <w:rPr>
          <w:rFonts w:ascii="Calibri" w:hAnsi="Calibri" w:cs="Calibri"/>
          <w:sz w:val="24"/>
          <w:szCs w:val="24"/>
          <w:lang w:val="en-US"/>
        </w:rPr>
      </w:pPr>
      <w:r>
        <w:rPr>
          <w:rFonts w:ascii="Calibri" w:hAnsi="Calibri" w:cs="Calibri"/>
          <w:sz w:val="24"/>
          <w:szCs w:val="24"/>
          <w:lang w:val="en-US"/>
        </w:rPr>
        <w:t>3.</w:t>
      </w:r>
      <w:r w:rsidR="00B11DB8">
        <w:rPr>
          <w:rFonts w:ascii="Calibri" w:hAnsi="Calibri" w:cs="Calibri"/>
          <w:sz w:val="24"/>
          <w:szCs w:val="24"/>
          <w:lang w:val="en-US"/>
        </w:rPr>
        <w:t>5</w:t>
      </w:r>
      <w:r>
        <w:rPr>
          <w:rFonts w:ascii="Calibri" w:hAnsi="Calibri" w:cs="Calibri"/>
          <w:sz w:val="24"/>
          <w:szCs w:val="24"/>
          <w:lang w:val="en-US"/>
        </w:rPr>
        <w:t xml:space="preserve"> </w:t>
      </w:r>
      <w:r w:rsidR="00DB16AF">
        <w:rPr>
          <w:rFonts w:ascii="Calibri" w:hAnsi="Calibri" w:cs="Calibri"/>
          <w:sz w:val="24"/>
          <w:szCs w:val="24"/>
          <w:lang w:val="en-US"/>
        </w:rPr>
        <w:t>S</w:t>
      </w:r>
      <w:r w:rsidR="00EB258E">
        <w:rPr>
          <w:rFonts w:ascii="Calibri" w:hAnsi="Calibri" w:cs="Calibri"/>
          <w:sz w:val="24"/>
          <w:szCs w:val="24"/>
          <w:lang w:val="en-US"/>
        </w:rPr>
        <w:t xml:space="preserve">ubmit </w:t>
      </w:r>
      <w:r w:rsidR="001303F8">
        <w:rPr>
          <w:rFonts w:ascii="Calibri" w:hAnsi="Calibri" w:cs="Calibri"/>
          <w:sz w:val="24"/>
          <w:szCs w:val="24"/>
          <w:lang w:val="en-US"/>
        </w:rPr>
        <w:t xml:space="preserve">at least one nomination for </w:t>
      </w:r>
      <w:r w:rsidR="00D8599C">
        <w:rPr>
          <w:rFonts w:ascii="Calibri" w:hAnsi="Calibri" w:cs="Calibri"/>
          <w:sz w:val="24"/>
          <w:szCs w:val="24"/>
          <w:lang w:val="en-US"/>
        </w:rPr>
        <w:t xml:space="preserve">each </w:t>
      </w:r>
      <w:r w:rsidR="00195F88">
        <w:rPr>
          <w:rFonts w:ascii="Calibri" w:hAnsi="Calibri" w:cs="Calibri"/>
          <w:sz w:val="24"/>
          <w:szCs w:val="24"/>
          <w:lang w:val="en-US"/>
        </w:rPr>
        <w:t xml:space="preserve">round of </w:t>
      </w:r>
      <w:r w:rsidR="001303F8">
        <w:rPr>
          <w:rFonts w:ascii="Calibri" w:hAnsi="Calibri" w:cs="Calibri"/>
          <w:sz w:val="24"/>
          <w:szCs w:val="24"/>
          <w:lang w:val="en-US"/>
        </w:rPr>
        <w:t>the Victorian Landcare Awards</w:t>
      </w:r>
      <w:r w:rsidR="00DB16AF" w:rsidRPr="00DB16AF">
        <w:rPr>
          <w:rFonts w:ascii="Calibri" w:hAnsi="Calibri" w:cs="Calibri"/>
          <w:sz w:val="24"/>
          <w:szCs w:val="24"/>
          <w:lang w:val="en-US"/>
        </w:rPr>
        <w:t xml:space="preserve"> </w:t>
      </w:r>
      <w:r w:rsidR="00DB16AF">
        <w:rPr>
          <w:rFonts w:ascii="Calibri" w:hAnsi="Calibri" w:cs="Calibri"/>
          <w:sz w:val="24"/>
          <w:szCs w:val="24"/>
          <w:lang w:val="en-US"/>
        </w:rPr>
        <w:t>and raise awareness of the Landcare Awards</w:t>
      </w:r>
      <w:r w:rsidR="00ED08E9">
        <w:rPr>
          <w:rFonts w:ascii="Calibri" w:hAnsi="Calibri" w:cs="Calibri"/>
          <w:sz w:val="24"/>
          <w:szCs w:val="24"/>
          <w:lang w:val="en-US"/>
        </w:rPr>
        <w:t>.</w:t>
      </w:r>
    </w:p>
    <w:p w14:paraId="1821F0D4" w14:textId="3EB8F6FB" w:rsidR="00B11DB8" w:rsidRDefault="008F1F66" w:rsidP="0010539E">
      <w:pPr>
        <w:pStyle w:val="BodyText"/>
        <w:ind w:left="340"/>
        <w:rPr>
          <w:rFonts w:ascii="Calibri" w:hAnsi="Calibri" w:cs="Calibri"/>
          <w:sz w:val="24"/>
          <w:szCs w:val="24"/>
        </w:rPr>
      </w:pPr>
      <w:r>
        <w:rPr>
          <w:rFonts w:ascii="Calibri" w:hAnsi="Calibri" w:cs="Calibri"/>
          <w:sz w:val="24"/>
          <w:szCs w:val="24"/>
          <w:lang w:val="en-US"/>
        </w:rPr>
        <w:lastRenderedPageBreak/>
        <w:t>3.6</w:t>
      </w:r>
      <w:r w:rsidR="00C6206D">
        <w:rPr>
          <w:rFonts w:ascii="Calibri" w:hAnsi="Calibri" w:cs="Calibri"/>
          <w:sz w:val="24"/>
          <w:szCs w:val="24"/>
          <w:lang w:val="en-US"/>
        </w:rPr>
        <w:t xml:space="preserve"> </w:t>
      </w:r>
      <w:r w:rsidR="00906FFA" w:rsidRPr="00906FFA">
        <w:rPr>
          <w:rFonts w:ascii="Calibri" w:hAnsi="Calibri" w:cs="Calibri"/>
          <w:sz w:val="24"/>
          <w:szCs w:val="24"/>
          <w:lang w:val="en-US"/>
        </w:rPr>
        <w:t xml:space="preserve">Increase </w:t>
      </w:r>
      <w:r w:rsidR="0079718B">
        <w:rPr>
          <w:rFonts w:ascii="Calibri" w:hAnsi="Calibri" w:cs="Calibri"/>
          <w:sz w:val="24"/>
          <w:szCs w:val="24"/>
          <w:lang w:val="en-US"/>
        </w:rPr>
        <w:t xml:space="preserve">Aboriginal cultural </w:t>
      </w:r>
      <w:r w:rsidR="00906FFA" w:rsidRPr="00906FFA">
        <w:rPr>
          <w:rFonts w:ascii="Calibri" w:hAnsi="Calibri" w:cs="Calibri"/>
          <w:sz w:val="24"/>
          <w:szCs w:val="24"/>
          <w:lang w:val="en-US"/>
        </w:rPr>
        <w:t xml:space="preserve">awareness </w:t>
      </w:r>
      <w:r w:rsidR="00F8482E">
        <w:rPr>
          <w:rFonts w:ascii="Calibri" w:hAnsi="Calibri" w:cs="Calibri"/>
          <w:sz w:val="24"/>
          <w:szCs w:val="24"/>
          <w:lang w:val="en-US"/>
        </w:rPr>
        <w:t xml:space="preserve">of groups/networks </w:t>
      </w:r>
      <w:r w:rsidR="00987564">
        <w:rPr>
          <w:rFonts w:ascii="Calibri" w:hAnsi="Calibri" w:cs="Calibri"/>
          <w:sz w:val="24"/>
          <w:szCs w:val="24"/>
          <w:lang w:val="en-US"/>
        </w:rPr>
        <w:t xml:space="preserve">and support </w:t>
      </w:r>
      <w:r w:rsidR="00F8482E">
        <w:rPr>
          <w:rFonts w:ascii="Calibri" w:hAnsi="Calibri" w:cs="Calibri"/>
          <w:sz w:val="24"/>
          <w:szCs w:val="24"/>
          <w:lang w:val="en-US"/>
        </w:rPr>
        <w:t xml:space="preserve">their </w:t>
      </w:r>
      <w:r w:rsidR="007C4FCB">
        <w:rPr>
          <w:rFonts w:ascii="Calibri" w:hAnsi="Calibri" w:cs="Calibri"/>
          <w:sz w:val="24"/>
          <w:szCs w:val="24"/>
          <w:lang w:val="en-US"/>
        </w:rPr>
        <w:t>collaboration and partnerships with Traditional Owners</w:t>
      </w:r>
      <w:r w:rsidR="00906FFA" w:rsidRPr="00906FFA">
        <w:rPr>
          <w:rFonts w:ascii="Calibri" w:hAnsi="Calibri" w:cs="Calibri"/>
          <w:sz w:val="24"/>
          <w:szCs w:val="24"/>
          <w:lang w:val="en-US"/>
        </w:rPr>
        <w:t>.</w:t>
      </w:r>
      <w:r w:rsidR="007C4FCB">
        <w:rPr>
          <w:rFonts w:ascii="Calibri" w:hAnsi="Calibri" w:cs="Calibri"/>
          <w:sz w:val="24"/>
          <w:szCs w:val="24"/>
          <w:lang w:val="en-US"/>
        </w:rPr>
        <w:t xml:space="preserve"> (if applicable)</w:t>
      </w:r>
      <w:r w:rsidR="00B11DB8" w:rsidRPr="00B11DB8">
        <w:rPr>
          <w:rFonts w:ascii="Calibri" w:hAnsi="Calibri" w:cs="Calibri"/>
          <w:sz w:val="24"/>
          <w:szCs w:val="24"/>
        </w:rPr>
        <w:t xml:space="preserve"> </w:t>
      </w:r>
    </w:p>
    <w:p w14:paraId="47998C07" w14:textId="64EE704B" w:rsidR="00B11DB8" w:rsidRPr="00906FFA" w:rsidRDefault="00B11DB8" w:rsidP="0010539E">
      <w:pPr>
        <w:pStyle w:val="BodyText"/>
        <w:ind w:left="340"/>
        <w:rPr>
          <w:rFonts w:ascii="Calibri" w:hAnsi="Calibri" w:cs="Calibri"/>
          <w:sz w:val="24"/>
          <w:szCs w:val="24"/>
        </w:rPr>
      </w:pPr>
      <w:r>
        <w:rPr>
          <w:rFonts w:ascii="Calibri" w:hAnsi="Calibri" w:cs="Calibri"/>
          <w:sz w:val="24"/>
          <w:szCs w:val="24"/>
        </w:rPr>
        <w:t>3.</w:t>
      </w:r>
      <w:r w:rsidR="00C6206D">
        <w:rPr>
          <w:rFonts w:ascii="Calibri" w:hAnsi="Calibri" w:cs="Calibri"/>
          <w:sz w:val="24"/>
          <w:szCs w:val="24"/>
        </w:rPr>
        <w:t>7</w:t>
      </w:r>
      <w:r>
        <w:rPr>
          <w:rFonts w:ascii="Calibri" w:hAnsi="Calibri" w:cs="Calibri"/>
          <w:sz w:val="24"/>
          <w:szCs w:val="24"/>
        </w:rPr>
        <w:t xml:space="preserve"> </w:t>
      </w:r>
      <w:r w:rsidR="009B0C9D">
        <w:rPr>
          <w:rFonts w:ascii="Calibri" w:hAnsi="Calibri" w:cs="Calibri"/>
          <w:sz w:val="24"/>
          <w:szCs w:val="24"/>
        </w:rPr>
        <w:t>F</w:t>
      </w:r>
      <w:r w:rsidRPr="00906FFA">
        <w:rPr>
          <w:rFonts w:ascii="Calibri" w:hAnsi="Calibri" w:cs="Calibri"/>
          <w:sz w:val="24"/>
          <w:szCs w:val="24"/>
        </w:rPr>
        <w:t>acilitate the establishment of new</w:t>
      </w:r>
      <w:r>
        <w:rPr>
          <w:rFonts w:ascii="Calibri" w:hAnsi="Calibri" w:cs="Calibri"/>
          <w:sz w:val="24"/>
          <w:szCs w:val="24"/>
        </w:rPr>
        <w:t xml:space="preserve"> </w:t>
      </w:r>
      <w:r w:rsidRPr="00906FFA">
        <w:rPr>
          <w:rFonts w:ascii="Calibri" w:hAnsi="Calibri" w:cs="Calibri"/>
          <w:sz w:val="24"/>
          <w:szCs w:val="24"/>
        </w:rPr>
        <w:t>Landcare and environmental volunteer</w:t>
      </w:r>
      <w:r>
        <w:rPr>
          <w:rFonts w:ascii="Calibri" w:hAnsi="Calibri" w:cs="Calibri"/>
          <w:sz w:val="24"/>
          <w:szCs w:val="24"/>
        </w:rPr>
        <w:t xml:space="preserve"> </w:t>
      </w:r>
      <w:r w:rsidRPr="00906FFA">
        <w:rPr>
          <w:rFonts w:ascii="Calibri" w:hAnsi="Calibri" w:cs="Calibri"/>
          <w:sz w:val="24"/>
          <w:szCs w:val="24"/>
        </w:rPr>
        <w:t>groups/networks</w:t>
      </w:r>
      <w:r>
        <w:rPr>
          <w:rFonts w:ascii="Calibri" w:hAnsi="Calibri" w:cs="Calibri"/>
          <w:sz w:val="24"/>
          <w:szCs w:val="24"/>
        </w:rPr>
        <w:t xml:space="preserve"> </w:t>
      </w:r>
      <w:r w:rsidRPr="00906FFA">
        <w:rPr>
          <w:rFonts w:ascii="Calibri" w:hAnsi="Calibri" w:cs="Calibri"/>
          <w:sz w:val="24"/>
          <w:szCs w:val="24"/>
        </w:rPr>
        <w:t>in gap areas</w:t>
      </w:r>
      <w:r>
        <w:rPr>
          <w:rFonts w:ascii="Calibri" w:hAnsi="Calibri" w:cs="Calibri"/>
          <w:sz w:val="24"/>
          <w:szCs w:val="24"/>
        </w:rPr>
        <w:t xml:space="preserve"> (</w:t>
      </w:r>
      <w:r w:rsidRPr="00906FFA">
        <w:rPr>
          <w:rFonts w:ascii="Calibri" w:hAnsi="Calibri" w:cs="Calibri"/>
          <w:sz w:val="24"/>
          <w:szCs w:val="24"/>
        </w:rPr>
        <w:t>i.e. where there are currently</w:t>
      </w:r>
      <w:r>
        <w:rPr>
          <w:rFonts w:ascii="Calibri" w:hAnsi="Calibri" w:cs="Calibri"/>
          <w:sz w:val="24"/>
          <w:szCs w:val="24"/>
        </w:rPr>
        <w:t xml:space="preserve"> </w:t>
      </w:r>
      <w:r w:rsidRPr="00906FFA">
        <w:rPr>
          <w:rFonts w:ascii="Calibri" w:hAnsi="Calibri" w:cs="Calibri"/>
          <w:sz w:val="24"/>
          <w:szCs w:val="24"/>
        </w:rPr>
        <w:t>no</w:t>
      </w:r>
      <w:r>
        <w:rPr>
          <w:rFonts w:ascii="Calibri" w:hAnsi="Calibri" w:cs="Calibri"/>
          <w:sz w:val="24"/>
          <w:szCs w:val="24"/>
        </w:rPr>
        <w:t xml:space="preserve"> </w:t>
      </w:r>
      <w:r w:rsidRPr="00906FFA">
        <w:rPr>
          <w:rFonts w:ascii="Calibri" w:hAnsi="Calibri" w:cs="Calibri"/>
          <w:sz w:val="24"/>
          <w:szCs w:val="24"/>
        </w:rPr>
        <w:t>groups/networks</w:t>
      </w:r>
      <w:r>
        <w:rPr>
          <w:rFonts w:ascii="Calibri" w:hAnsi="Calibri" w:cs="Calibri"/>
          <w:sz w:val="24"/>
          <w:szCs w:val="24"/>
        </w:rPr>
        <w:t>),</w:t>
      </w:r>
      <w:r w:rsidRPr="00EA17EB">
        <w:rPr>
          <w:rFonts w:ascii="Calibri" w:hAnsi="Calibri" w:cs="Calibri"/>
          <w:sz w:val="24"/>
          <w:szCs w:val="24"/>
        </w:rPr>
        <w:t xml:space="preserve"> </w:t>
      </w:r>
      <w:r>
        <w:rPr>
          <w:rFonts w:ascii="Calibri" w:hAnsi="Calibri" w:cs="Calibri"/>
          <w:sz w:val="24"/>
          <w:szCs w:val="24"/>
        </w:rPr>
        <w:t xml:space="preserve">and/or support </w:t>
      </w:r>
      <w:r w:rsidRPr="26B06957">
        <w:rPr>
          <w:rFonts w:ascii="Calibri" w:hAnsi="Calibri" w:cs="Calibri"/>
          <w:sz w:val="24"/>
          <w:szCs w:val="24"/>
        </w:rPr>
        <w:t xml:space="preserve">the revival or re-activation of groups/networks that are currently inactive or </w:t>
      </w:r>
      <w:r>
        <w:rPr>
          <w:rFonts w:ascii="Calibri" w:hAnsi="Calibri" w:cs="Calibri"/>
          <w:sz w:val="24"/>
          <w:szCs w:val="24"/>
        </w:rPr>
        <w:t xml:space="preserve">at </w:t>
      </w:r>
      <w:r w:rsidRPr="26B06957">
        <w:rPr>
          <w:rFonts w:ascii="Calibri" w:hAnsi="Calibri" w:cs="Calibri"/>
          <w:sz w:val="24"/>
          <w:szCs w:val="24"/>
        </w:rPr>
        <w:t xml:space="preserve">risk </w:t>
      </w:r>
      <w:r>
        <w:rPr>
          <w:rFonts w:ascii="Calibri" w:hAnsi="Calibri" w:cs="Calibri"/>
          <w:sz w:val="24"/>
          <w:szCs w:val="24"/>
        </w:rPr>
        <w:t xml:space="preserve">of </w:t>
      </w:r>
      <w:r w:rsidRPr="26B06957">
        <w:rPr>
          <w:rFonts w:ascii="Calibri" w:hAnsi="Calibri" w:cs="Calibri"/>
          <w:sz w:val="24"/>
          <w:szCs w:val="24"/>
        </w:rPr>
        <w:t>becoming inactive</w:t>
      </w:r>
      <w:r>
        <w:rPr>
          <w:rFonts w:ascii="Calibri" w:hAnsi="Calibri" w:cs="Calibri"/>
          <w:sz w:val="24"/>
          <w:szCs w:val="24"/>
        </w:rPr>
        <w:t>.</w:t>
      </w:r>
      <w:r w:rsidRPr="26B06957">
        <w:rPr>
          <w:rFonts w:ascii="Calibri" w:hAnsi="Calibri" w:cs="Calibri"/>
          <w:sz w:val="24"/>
          <w:szCs w:val="24"/>
        </w:rPr>
        <w:t xml:space="preserve"> </w:t>
      </w:r>
      <w:r w:rsidRPr="00906FFA">
        <w:rPr>
          <w:rFonts w:ascii="Calibri" w:hAnsi="Calibri" w:cs="Calibri"/>
          <w:sz w:val="24"/>
          <w:szCs w:val="24"/>
        </w:rPr>
        <w:t>(if applicable)</w:t>
      </w:r>
    </w:p>
    <w:p w14:paraId="7FEDADF5" w14:textId="4BBBD9DD" w:rsidR="00906FFA" w:rsidRPr="00906FFA" w:rsidRDefault="00906FFA" w:rsidP="00947DF4">
      <w:pPr>
        <w:pStyle w:val="BodyText"/>
        <w:numPr>
          <w:ilvl w:val="0"/>
          <w:numId w:val="14"/>
        </w:numPr>
        <w:rPr>
          <w:rFonts w:ascii="Calibri" w:hAnsi="Calibri" w:cs="Calibri"/>
          <w:b/>
          <w:bCs/>
          <w:sz w:val="24"/>
          <w:szCs w:val="24"/>
        </w:rPr>
      </w:pPr>
      <w:r w:rsidRPr="00906FFA">
        <w:rPr>
          <w:rFonts w:ascii="Calibri" w:hAnsi="Calibri" w:cs="Calibri"/>
          <w:b/>
          <w:bCs/>
          <w:sz w:val="24"/>
          <w:szCs w:val="24"/>
        </w:rPr>
        <w:t>Build local community capacity</w:t>
      </w:r>
      <w:r w:rsidR="00AC719A">
        <w:rPr>
          <w:rFonts w:ascii="Calibri" w:hAnsi="Calibri" w:cs="Calibri"/>
          <w:b/>
          <w:bCs/>
          <w:sz w:val="24"/>
          <w:szCs w:val="24"/>
        </w:rPr>
        <w:t xml:space="preserve"> </w:t>
      </w:r>
      <w:r w:rsidRPr="00906FFA">
        <w:rPr>
          <w:rFonts w:ascii="Calibri" w:hAnsi="Calibri" w:cs="Calibri"/>
          <w:b/>
          <w:bCs/>
          <w:sz w:val="24"/>
          <w:szCs w:val="24"/>
        </w:rPr>
        <w:t>to enable groups, networks and communities to be resilient</w:t>
      </w:r>
    </w:p>
    <w:p w14:paraId="5C37941A" w14:textId="278BFADB" w:rsidR="00906FFA" w:rsidRPr="00906FFA" w:rsidRDefault="006106AD" w:rsidP="0010539E">
      <w:pPr>
        <w:pStyle w:val="BodyText"/>
        <w:ind w:left="340"/>
        <w:rPr>
          <w:rFonts w:ascii="Calibri" w:hAnsi="Calibri" w:cs="Calibri"/>
          <w:sz w:val="24"/>
          <w:szCs w:val="24"/>
        </w:rPr>
      </w:pPr>
      <w:r>
        <w:rPr>
          <w:rFonts w:ascii="Calibri" w:hAnsi="Calibri" w:cs="Calibri"/>
          <w:sz w:val="24"/>
          <w:szCs w:val="24"/>
          <w:lang w:val="en-US"/>
        </w:rPr>
        <w:t xml:space="preserve">4.1 </w:t>
      </w:r>
      <w:r w:rsidR="00906FFA" w:rsidRPr="00906FFA">
        <w:rPr>
          <w:rFonts w:ascii="Calibri" w:hAnsi="Calibri" w:cs="Calibri"/>
          <w:sz w:val="24"/>
          <w:szCs w:val="24"/>
          <w:lang w:val="en-US"/>
        </w:rPr>
        <w:t xml:space="preserve">Increase the provision of information to </w:t>
      </w:r>
      <w:r w:rsidR="0051148A" w:rsidRPr="00906FFA">
        <w:rPr>
          <w:rFonts w:ascii="Calibri" w:hAnsi="Calibri" w:cs="Calibri"/>
          <w:sz w:val="24"/>
          <w:szCs w:val="24"/>
          <w:lang w:val="en-US"/>
        </w:rPr>
        <w:t>Landcare</w:t>
      </w:r>
      <w:r w:rsidR="0051148A">
        <w:rPr>
          <w:rFonts w:ascii="Calibri" w:hAnsi="Calibri" w:cs="Calibri"/>
          <w:sz w:val="24"/>
          <w:szCs w:val="24"/>
          <w:lang w:val="en-US"/>
        </w:rPr>
        <w:t xml:space="preserve"> </w:t>
      </w:r>
      <w:r w:rsidR="0051148A" w:rsidRPr="00906FFA">
        <w:rPr>
          <w:rFonts w:ascii="Calibri" w:hAnsi="Calibri" w:cs="Calibri"/>
          <w:sz w:val="24"/>
          <w:szCs w:val="24"/>
          <w:lang w:val="en-US"/>
        </w:rPr>
        <w:t>and</w:t>
      </w:r>
      <w:r w:rsidR="0051148A">
        <w:rPr>
          <w:rFonts w:ascii="Calibri" w:hAnsi="Calibri" w:cs="Calibri"/>
          <w:sz w:val="24"/>
          <w:szCs w:val="24"/>
          <w:lang w:val="en-US"/>
        </w:rPr>
        <w:t xml:space="preserve"> </w:t>
      </w:r>
      <w:r w:rsidR="0051148A" w:rsidRPr="00906FFA">
        <w:rPr>
          <w:rFonts w:ascii="Calibri" w:hAnsi="Calibri" w:cs="Calibri"/>
          <w:sz w:val="24"/>
          <w:szCs w:val="24"/>
          <w:lang w:val="en-US"/>
        </w:rPr>
        <w:t>environmental volunteer</w:t>
      </w:r>
      <w:r w:rsidR="0051148A">
        <w:rPr>
          <w:rFonts w:ascii="Calibri" w:hAnsi="Calibri" w:cs="Calibri"/>
          <w:sz w:val="24"/>
          <w:szCs w:val="24"/>
          <w:lang w:val="en-US"/>
        </w:rPr>
        <w:t xml:space="preserve"> </w:t>
      </w:r>
      <w:r w:rsidR="00906FFA" w:rsidRPr="00906FFA">
        <w:rPr>
          <w:rFonts w:ascii="Calibri" w:hAnsi="Calibri" w:cs="Calibri"/>
          <w:sz w:val="24"/>
          <w:szCs w:val="24"/>
          <w:lang w:val="en-US"/>
        </w:rPr>
        <w:t>groups</w:t>
      </w:r>
      <w:r w:rsidR="00E73EF9">
        <w:rPr>
          <w:rFonts w:ascii="Calibri" w:hAnsi="Calibri" w:cs="Calibri"/>
          <w:sz w:val="24"/>
          <w:szCs w:val="24"/>
          <w:lang w:val="en-US"/>
        </w:rPr>
        <w:t>/network</w:t>
      </w:r>
      <w:r w:rsidR="00AE3210">
        <w:rPr>
          <w:rFonts w:ascii="Calibri" w:hAnsi="Calibri" w:cs="Calibri"/>
          <w:sz w:val="24"/>
          <w:szCs w:val="24"/>
          <w:lang w:val="en-US"/>
        </w:rPr>
        <w:t>s</w:t>
      </w:r>
      <w:r w:rsidR="00906FFA" w:rsidRPr="00906FFA">
        <w:rPr>
          <w:rFonts w:ascii="Calibri" w:hAnsi="Calibri" w:cs="Calibri"/>
          <w:sz w:val="24"/>
          <w:szCs w:val="24"/>
          <w:lang w:val="en-US"/>
        </w:rPr>
        <w:t xml:space="preserve"> by keeping them informed of learning, training</w:t>
      </w:r>
      <w:r w:rsidR="002A2858">
        <w:rPr>
          <w:rFonts w:ascii="Calibri" w:hAnsi="Calibri" w:cs="Calibri"/>
          <w:sz w:val="24"/>
          <w:szCs w:val="24"/>
          <w:lang w:val="en-US"/>
        </w:rPr>
        <w:t>,</w:t>
      </w:r>
      <w:r w:rsidR="00906FFA" w:rsidRPr="00906FFA">
        <w:rPr>
          <w:rFonts w:ascii="Calibri" w:hAnsi="Calibri" w:cs="Calibri"/>
          <w:sz w:val="24"/>
          <w:szCs w:val="24"/>
          <w:lang w:val="en-US"/>
        </w:rPr>
        <w:t xml:space="preserve"> </w:t>
      </w:r>
      <w:r w:rsidR="002A2858" w:rsidRPr="00906FFA">
        <w:rPr>
          <w:rFonts w:ascii="Calibri" w:hAnsi="Calibri" w:cs="Calibri"/>
          <w:sz w:val="24"/>
          <w:szCs w:val="24"/>
          <w:lang w:val="en-US"/>
        </w:rPr>
        <w:t>funding,</w:t>
      </w:r>
      <w:r w:rsidR="002A2858">
        <w:rPr>
          <w:rFonts w:ascii="Calibri" w:hAnsi="Calibri" w:cs="Calibri"/>
          <w:sz w:val="24"/>
          <w:szCs w:val="24"/>
          <w:lang w:val="en-US"/>
        </w:rPr>
        <w:t xml:space="preserve"> </w:t>
      </w:r>
      <w:r w:rsidR="00906FFA" w:rsidRPr="00906FFA">
        <w:rPr>
          <w:rFonts w:ascii="Calibri" w:hAnsi="Calibri" w:cs="Calibri"/>
          <w:sz w:val="24"/>
          <w:szCs w:val="24"/>
          <w:lang w:val="en-US"/>
        </w:rPr>
        <w:t>and other opportunities</w:t>
      </w:r>
      <w:r w:rsidR="00A6412A">
        <w:rPr>
          <w:rFonts w:ascii="Calibri" w:hAnsi="Calibri" w:cs="Calibri"/>
          <w:sz w:val="24"/>
          <w:szCs w:val="24"/>
        </w:rPr>
        <w:t>.</w:t>
      </w:r>
    </w:p>
    <w:p w14:paraId="5B398C46" w14:textId="61E5D159" w:rsidR="00906FFA" w:rsidRPr="00906FFA" w:rsidRDefault="006106AD" w:rsidP="0010539E">
      <w:pPr>
        <w:pStyle w:val="BodyText"/>
        <w:ind w:left="340"/>
        <w:rPr>
          <w:rFonts w:ascii="Calibri" w:hAnsi="Calibri" w:cs="Calibri"/>
          <w:sz w:val="24"/>
          <w:szCs w:val="24"/>
        </w:rPr>
      </w:pPr>
      <w:r>
        <w:rPr>
          <w:rFonts w:ascii="Calibri" w:hAnsi="Calibri" w:cs="Calibri"/>
          <w:sz w:val="24"/>
          <w:szCs w:val="24"/>
          <w:lang w:val="en-US"/>
        </w:rPr>
        <w:t xml:space="preserve">4.2 </w:t>
      </w:r>
      <w:r w:rsidR="00906FFA" w:rsidRPr="00906FFA">
        <w:rPr>
          <w:rFonts w:ascii="Calibri" w:hAnsi="Calibri" w:cs="Calibri"/>
          <w:sz w:val="24"/>
          <w:szCs w:val="24"/>
          <w:lang w:val="en-US"/>
        </w:rPr>
        <w:t xml:space="preserve">Assist with the </w:t>
      </w:r>
      <w:r w:rsidR="008A024E">
        <w:rPr>
          <w:rFonts w:ascii="Calibri" w:hAnsi="Calibri" w:cs="Calibri"/>
          <w:sz w:val="24"/>
          <w:szCs w:val="24"/>
          <w:lang w:val="en-US"/>
        </w:rPr>
        <w:t xml:space="preserve">planning, </w:t>
      </w:r>
      <w:r w:rsidR="00906FFA" w:rsidRPr="00906FFA">
        <w:rPr>
          <w:rFonts w:ascii="Calibri" w:hAnsi="Calibri" w:cs="Calibri"/>
          <w:sz w:val="24"/>
          <w:szCs w:val="24"/>
          <w:lang w:val="en-US"/>
        </w:rPr>
        <w:t>development and delivery of knowledge and capacity building activities, such as courses, workshops, seminars,</w:t>
      </w:r>
      <w:r w:rsidR="00AC719A">
        <w:rPr>
          <w:rFonts w:ascii="Calibri" w:hAnsi="Calibri" w:cs="Calibri"/>
          <w:sz w:val="24"/>
          <w:szCs w:val="24"/>
          <w:lang w:val="en-US"/>
        </w:rPr>
        <w:t xml:space="preserve"> </w:t>
      </w:r>
      <w:r w:rsidR="00906FFA" w:rsidRPr="00906FFA">
        <w:rPr>
          <w:rFonts w:ascii="Calibri" w:hAnsi="Calibri" w:cs="Calibri"/>
          <w:sz w:val="24"/>
          <w:szCs w:val="24"/>
          <w:lang w:val="en-US"/>
        </w:rPr>
        <w:t>field days, and social media campaigns</w:t>
      </w:r>
      <w:r w:rsidR="00A6412A">
        <w:rPr>
          <w:rFonts w:ascii="Calibri" w:hAnsi="Calibri" w:cs="Calibri"/>
          <w:sz w:val="24"/>
          <w:szCs w:val="24"/>
          <w:lang w:val="en-US"/>
        </w:rPr>
        <w:t>.</w:t>
      </w:r>
    </w:p>
    <w:p w14:paraId="49C749AC" w14:textId="5682DB06" w:rsidR="00906FFA" w:rsidRPr="00906FFA" w:rsidRDefault="006106AD" w:rsidP="0010539E">
      <w:pPr>
        <w:pStyle w:val="BodyText"/>
        <w:ind w:left="340"/>
        <w:rPr>
          <w:rFonts w:ascii="Calibri" w:hAnsi="Calibri" w:cs="Calibri"/>
          <w:sz w:val="24"/>
          <w:szCs w:val="24"/>
        </w:rPr>
      </w:pPr>
      <w:r>
        <w:rPr>
          <w:rFonts w:ascii="Calibri" w:hAnsi="Calibri" w:cs="Calibri"/>
          <w:sz w:val="24"/>
          <w:szCs w:val="24"/>
          <w:lang w:val="en-US"/>
        </w:rPr>
        <w:t xml:space="preserve">4.3 </w:t>
      </w:r>
      <w:r w:rsidR="00906FFA" w:rsidRPr="00906FFA">
        <w:rPr>
          <w:rFonts w:ascii="Calibri" w:hAnsi="Calibri" w:cs="Calibri"/>
          <w:sz w:val="24"/>
          <w:szCs w:val="24"/>
          <w:lang w:val="en-US"/>
        </w:rPr>
        <w:t>Promote and demonstrate to</w:t>
      </w:r>
      <w:r w:rsidR="00AC719A">
        <w:rPr>
          <w:rFonts w:ascii="Calibri" w:hAnsi="Calibri" w:cs="Calibri"/>
          <w:sz w:val="24"/>
          <w:szCs w:val="24"/>
          <w:lang w:val="en-US"/>
        </w:rPr>
        <w:t xml:space="preserve"> </w:t>
      </w:r>
      <w:r w:rsidR="00906FFA" w:rsidRPr="00906FFA">
        <w:rPr>
          <w:rFonts w:ascii="Calibri" w:hAnsi="Calibri" w:cs="Calibri"/>
          <w:sz w:val="24"/>
          <w:szCs w:val="24"/>
          <w:lang w:val="en-US"/>
        </w:rPr>
        <w:t>Landcare and environmental volunteer</w:t>
      </w:r>
      <w:r w:rsidR="00AC719A">
        <w:rPr>
          <w:rFonts w:ascii="Calibri" w:hAnsi="Calibri" w:cs="Calibri"/>
          <w:sz w:val="24"/>
          <w:szCs w:val="24"/>
          <w:lang w:val="en-US"/>
        </w:rPr>
        <w:t xml:space="preserve"> </w:t>
      </w:r>
      <w:r w:rsidR="00906FFA" w:rsidRPr="00906FFA">
        <w:rPr>
          <w:rFonts w:ascii="Calibri" w:hAnsi="Calibri" w:cs="Calibri"/>
          <w:sz w:val="24"/>
          <w:szCs w:val="24"/>
          <w:lang w:val="en-US"/>
        </w:rPr>
        <w:t>groups/networks</w:t>
      </w:r>
      <w:r w:rsidR="00AC719A">
        <w:rPr>
          <w:rFonts w:ascii="Calibri" w:hAnsi="Calibri" w:cs="Calibri"/>
          <w:sz w:val="24"/>
          <w:szCs w:val="24"/>
          <w:lang w:val="en-US"/>
        </w:rPr>
        <w:t xml:space="preserve"> </w:t>
      </w:r>
      <w:r w:rsidR="00906FFA" w:rsidRPr="00906FFA">
        <w:rPr>
          <w:rFonts w:ascii="Calibri" w:hAnsi="Calibri" w:cs="Calibri"/>
          <w:sz w:val="24"/>
          <w:szCs w:val="24"/>
          <w:lang w:val="en-US"/>
        </w:rPr>
        <w:t>how to effectively use communication channels, including social media,</w:t>
      </w:r>
      <w:r w:rsidR="000B274B">
        <w:rPr>
          <w:rFonts w:ascii="Calibri" w:hAnsi="Calibri" w:cs="Calibri"/>
          <w:sz w:val="24"/>
          <w:szCs w:val="24"/>
          <w:lang w:val="en-US"/>
        </w:rPr>
        <w:t xml:space="preserve"> </w:t>
      </w:r>
      <w:r w:rsidR="00260A7D">
        <w:rPr>
          <w:rFonts w:ascii="Calibri" w:hAnsi="Calibri" w:cs="Calibri"/>
          <w:sz w:val="24"/>
          <w:szCs w:val="24"/>
          <w:lang w:val="en-US"/>
        </w:rPr>
        <w:t>e-</w:t>
      </w:r>
      <w:r w:rsidR="000B274B">
        <w:rPr>
          <w:rFonts w:ascii="Calibri" w:hAnsi="Calibri" w:cs="Calibri"/>
          <w:sz w:val="24"/>
          <w:szCs w:val="24"/>
          <w:lang w:val="en-US"/>
        </w:rPr>
        <w:t>newsletters,</w:t>
      </w:r>
      <w:r w:rsidR="00906FFA" w:rsidRPr="00906FFA">
        <w:rPr>
          <w:rFonts w:ascii="Calibri" w:hAnsi="Calibri" w:cs="Calibri"/>
          <w:sz w:val="24"/>
          <w:szCs w:val="24"/>
          <w:lang w:val="en-US"/>
        </w:rPr>
        <w:t xml:space="preserve"> webinar portals</w:t>
      </w:r>
      <w:r w:rsidR="00CB44FE">
        <w:rPr>
          <w:rFonts w:ascii="Calibri" w:hAnsi="Calibri" w:cs="Calibri"/>
          <w:sz w:val="24"/>
          <w:szCs w:val="24"/>
          <w:lang w:val="en-US"/>
        </w:rPr>
        <w:t>,</w:t>
      </w:r>
      <w:r w:rsidR="00906FFA" w:rsidRPr="00906FFA">
        <w:rPr>
          <w:rFonts w:ascii="Calibri" w:hAnsi="Calibri" w:cs="Calibri"/>
          <w:sz w:val="24"/>
          <w:szCs w:val="24"/>
          <w:lang w:val="en-US"/>
        </w:rPr>
        <w:t xml:space="preserve"> Victorian Landcare Gateway</w:t>
      </w:r>
      <w:r w:rsidR="00CB0E77">
        <w:rPr>
          <w:rFonts w:ascii="Calibri" w:hAnsi="Calibri" w:cs="Calibri"/>
          <w:sz w:val="24"/>
          <w:szCs w:val="24"/>
          <w:lang w:val="en-US"/>
        </w:rPr>
        <w:t>,</w:t>
      </w:r>
      <w:r w:rsidR="00641E37">
        <w:rPr>
          <w:rFonts w:ascii="Calibri" w:hAnsi="Calibri" w:cs="Calibri"/>
          <w:sz w:val="24"/>
          <w:szCs w:val="24"/>
          <w:lang w:val="en-US"/>
        </w:rPr>
        <w:t xml:space="preserve"> and the </w:t>
      </w:r>
      <w:r w:rsidR="00641E37" w:rsidRPr="00036287">
        <w:rPr>
          <w:rFonts w:ascii="Calibri" w:hAnsi="Calibri" w:cs="Calibri"/>
          <w:i/>
          <w:iCs/>
          <w:sz w:val="24"/>
          <w:szCs w:val="24"/>
          <w:lang w:val="en-US"/>
        </w:rPr>
        <w:t xml:space="preserve">Victorian Landcare </w:t>
      </w:r>
      <w:r w:rsidR="00CB0E77" w:rsidRPr="00036287">
        <w:rPr>
          <w:rFonts w:ascii="Calibri" w:hAnsi="Calibri" w:cs="Calibri"/>
          <w:i/>
          <w:iCs/>
          <w:sz w:val="24"/>
          <w:szCs w:val="24"/>
          <w:lang w:val="en-US"/>
        </w:rPr>
        <w:t>and Catchment Management</w:t>
      </w:r>
      <w:r w:rsidR="00036287" w:rsidRPr="00036287">
        <w:rPr>
          <w:rFonts w:ascii="Calibri" w:hAnsi="Calibri" w:cs="Calibri"/>
          <w:i/>
          <w:iCs/>
          <w:sz w:val="24"/>
          <w:szCs w:val="24"/>
          <w:lang w:val="en-US"/>
        </w:rPr>
        <w:t xml:space="preserve"> </w:t>
      </w:r>
      <w:r w:rsidR="007E5463">
        <w:rPr>
          <w:rFonts w:ascii="Calibri" w:hAnsi="Calibri" w:cs="Calibri"/>
          <w:sz w:val="24"/>
          <w:szCs w:val="24"/>
          <w:lang w:val="en-US"/>
        </w:rPr>
        <w:t>magazine</w:t>
      </w:r>
      <w:r w:rsidR="00A6412A">
        <w:rPr>
          <w:rFonts w:ascii="Calibri" w:hAnsi="Calibri" w:cs="Calibri"/>
          <w:sz w:val="24"/>
          <w:szCs w:val="24"/>
          <w:lang w:val="en-US"/>
        </w:rPr>
        <w:t>.</w:t>
      </w:r>
    </w:p>
    <w:p w14:paraId="09C22BDA" w14:textId="38E27488" w:rsidR="001F5E44" w:rsidRDefault="008E0F50" w:rsidP="0010539E">
      <w:pPr>
        <w:pStyle w:val="BodyText"/>
        <w:ind w:left="340"/>
        <w:rPr>
          <w:rFonts w:ascii="Calibri" w:hAnsi="Calibri" w:cs="Calibri"/>
          <w:sz w:val="24"/>
          <w:szCs w:val="24"/>
          <w:lang w:val="en-US"/>
        </w:rPr>
      </w:pPr>
      <w:r>
        <w:rPr>
          <w:rFonts w:ascii="Calibri" w:hAnsi="Calibri" w:cs="Calibri"/>
          <w:sz w:val="24"/>
          <w:szCs w:val="24"/>
          <w:lang w:val="en-US"/>
        </w:rPr>
        <w:t>4.</w:t>
      </w:r>
      <w:r w:rsidR="001F5E44">
        <w:rPr>
          <w:rFonts w:ascii="Calibri" w:hAnsi="Calibri" w:cs="Calibri"/>
          <w:sz w:val="24"/>
          <w:szCs w:val="24"/>
          <w:lang w:val="en-US"/>
        </w:rPr>
        <w:t>4</w:t>
      </w:r>
      <w:r>
        <w:rPr>
          <w:rFonts w:ascii="Calibri" w:hAnsi="Calibri" w:cs="Calibri"/>
          <w:sz w:val="24"/>
          <w:szCs w:val="24"/>
          <w:lang w:val="en-US"/>
        </w:rPr>
        <w:t xml:space="preserve"> </w:t>
      </w:r>
      <w:r w:rsidR="00906FFA" w:rsidRPr="00906FFA">
        <w:rPr>
          <w:rFonts w:ascii="Calibri" w:hAnsi="Calibri" w:cs="Calibri"/>
          <w:sz w:val="24"/>
          <w:szCs w:val="24"/>
          <w:lang w:val="en-US"/>
        </w:rPr>
        <w:t>Assist</w:t>
      </w:r>
      <w:r w:rsidR="005615AA">
        <w:rPr>
          <w:rFonts w:ascii="Calibri" w:hAnsi="Calibri" w:cs="Calibri"/>
          <w:sz w:val="24"/>
          <w:szCs w:val="24"/>
          <w:lang w:val="en-US"/>
        </w:rPr>
        <w:t xml:space="preserve"> </w:t>
      </w:r>
      <w:r w:rsidR="00906FFA" w:rsidRPr="00906FFA">
        <w:rPr>
          <w:rFonts w:ascii="Calibri" w:hAnsi="Calibri" w:cs="Calibri"/>
          <w:sz w:val="24"/>
          <w:szCs w:val="24"/>
          <w:lang w:val="en-US"/>
        </w:rPr>
        <w:t>Landcare and environmental volunteer</w:t>
      </w:r>
      <w:r w:rsidR="005615AA">
        <w:rPr>
          <w:rFonts w:ascii="Calibri" w:hAnsi="Calibri" w:cs="Calibri"/>
          <w:sz w:val="24"/>
          <w:szCs w:val="24"/>
          <w:lang w:val="en-US"/>
        </w:rPr>
        <w:t xml:space="preserve"> </w:t>
      </w:r>
      <w:r w:rsidR="00906FFA" w:rsidRPr="00906FFA">
        <w:rPr>
          <w:rFonts w:ascii="Calibri" w:hAnsi="Calibri" w:cs="Calibri"/>
          <w:sz w:val="24"/>
          <w:szCs w:val="24"/>
          <w:lang w:val="en-US"/>
        </w:rPr>
        <w:t>groups/networks</w:t>
      </w:r>
      <w:r w:rsidR="005615AA">
        <w:rPr>
          <w:rFonts w:ascii="Calibri" w:hAnsi="Calibri" w:cs="Calibri"/>
          <w:sz w:val="24"/>
          <w:szCs w:val="24"/>
          <w:lang w:val="en-US"/>
        </w:rPr>
        <w:t xml:space="preserve"> </w:t>
      </w:r>
      <w:r w:rsidR="00906FFA" w:rsidRPr="00906FFA">
        <w:rPr>
          <w:rFonts w:ascii="Calibri" w:hAnsi="Calibri" w:cs="Calibri"/>
          <w:sz w:val="24"/>
          <w:szCs w:val="24"/>
          <w:lang w:val="en-US"/>
        </w:rPr>
        <w:t>to function effectively</w:t>
      </w:r>
      <w:r w:rsidR="00CE46FB">
        <w:rPr>
          <w:rFonts w:ascii="Calibri" w:hAnsi="Calibri" w:cs="Calibri"/>
          <w:sz w:val="24"/>
          <w:szCs w:val="24"/>
          <w:lang w:val="en-US"/>
        </w:rPr>
        <w:t xml:space="preserve"> and efficiently </w:t>
      </w:r>
      <w:r w:rsidR="00995FDB">
        <w:rPr>
          <w:rFonts w:ascii="Calibri" w:hAnsi="Calibri" w:cs="Calibri"/>
          <w:sz w:val="24"/>
          <w:szCs w:val="24"/>
          <w:lang w:val="en-US"/>
        </w:rPr>
        <w:t xml:space="preserve">through </w:t>
      </w:r>
      <w:r w:rsidR="000D7EB3">
        <w:rPr>
          <w:rFonts w:ascii="Calibri" w:hAnsi="Calibri" w:cs="Calibri"/>
          <w:sz w:val="24"/>
          <w:szCs w:val="24"/>
          <w:lang w:val="en-US"/>
        </w:rPr>
        <w:t>t</w:t>
      </w:r>
      <w:r w:rsidR="00995FDB">
        <w:rPr>
          <w:rFonts w:ascii="Calibri" w:hAnsi="Calibri" w:cs="Calibri"/>
          <w:sz w:val="24"/>
          <w:szCs w:val="24"/>
          <w:lang w:val="en-US"/>
        </w:rPr>
        <w:t>he</w:t>
      </w:r>
      <w:r w:rsidR="000D7EB3">
        <w:rPr>
          <w:rFonts w:ascii="Calibri" w:hAnsi="Calibri" w:cs="Calibri"/>
          <w:sz w:val="24"/>
          <w:szCs w:val="24"/>
          <w:lang w:val="en-US"/>
        </w:rPr>
        <w:t xml:space="preserve"> </w:t>
      </w:r>
      <w:r w:rsidR="00906FFA" w:rsidRPr="00906FFA">
        <w:rPr>
          <w:rFonts w:ascii="Calibri" w:hAnsi="Calibri" w:cs="Calibri"/>
          <w:sz w:val="24"/>
          <w:szCs w:val="24"/>
          <w:lang w:val="en-US"/>
        </w:rPr>
        <w:t>adopt</w:t>
      </w:r>
      <w:r w:rsidR="00995FDB">
        <w:rPr>
          <w:rFonts w:ascii="Calibri" w:hAnsi="Calibri" w:cs="Calibri"/>
          <w:sz w:val="24"/>
          <w:szCs w:val="24"/>
          <w:lang w:val="en-US"/>
        </w:rPr>
        <w:t>ion of</w:t>
      </w:r>
      <w:r w:rsidR="00906FFA" w:rsidRPr="00906FFA">
        <w:rPr>
          <w:rFonts w:ascii="Calibri" w:hAnsi="Calibri" w:cs="Calibri"/>
          <w:sz w:val="24"/>
          <w:szCs w:val="24"/>
          <w:lang w:val="en-US"/>
        </w:rPr>
        <w:t xml:space="preserve"> appropriate governance processes and procedures.</w:t>
      </w:r>
      <w:r w:rsidR="001F5E44" w:rsidRPr="001F5E44">
        <w:rPr>
          <w:rFonts w:ascii="Calibri" w:hAnsi="Calibri" w:cs="Calibri"/>
          <w:sz w:val="24"/>
          <w:szCs w:val="24"/>
          <w:lang w:val="en-US"/>
        </w:rPr>
        <w:t xml:space="preserve"> </w:t>
      </w:r>
    </w:p>
    <w:p w14:paraId="6F9FE1CE" w14:textId="48F475B9" w:rsidR="001F5E44" w:rsidRPr="00906FFA" w:rsidRDefault="001F5E44" w:rsidP="0010539E">
      <w:pPr>
        <w:pStyle w:val="BodyText"/>
        <w:ind w:left="340"/>
        <w:rPr>
          <w:rFonts w:ascii="Calibri" w:hAnsi="Calibri" w:cs="Calibri"/>
          <w:sz w:val="24"/>
          <w:szCs w:val="24"/>
        </w:rPr>
      </w:pPr>
      <w:r>
        <w:rPr>
          <w:rFonts w:ascii="Calibri" w:hAnsi="Calibri" w:cs="Calibri"/>
          <w:sz w:val="24"/>
          <w:szCs w:val="24"/>
          <w:lang w:val="en-US"/>
        </w:rPr>
        <w:t xml:space="preserve">4.5 </w:t>
      </w:r>
      <w:r w:rsidRPr="00906FFA">
        <w:rPr>
          <w:rFonts w:ascii="Calibri" w:hAnsi="Calibri" w:cs="Calibri"/>
          <w:sz w:val="24"/>
          <w:szCs w:val="24"/>
          <w:lang w:val="en-US"/>
        </w:rPr>
        <w:t>Support</w:t>
      </w:r>
      <w:r>
        <w:rPr>
          <w:rFonts w:ascii="Calibri" w:hAnsi="Calibri" w:cs="Calibri"/>
          <w:sz w:val="24"/>
          <w:szCs w:val="24"/>
          <w:lang w:val="en-US"/>
        </w:rPr>
        <w:t xml:space="preserve"> </w:t>
      </w:r>
      <w:r w:rsidRPr="00906FFA">
        <w:rPr>
          <w:rFonts w:ascii="Calibri" w:hAnsi="Calibri" w:cs="Calibri"/>
          <w:sz w:val="24"/>
          <w:szCs w:val="24"/>
          <w:lang w:val="en-US"/>
        </w:rPr>
        <w:t>Landcare and environmental volunteer</w:t>
      </w:r>
      <w:r>
        <w:rPr>
          <w:rFonts w:ascii="Calibri" w:hAnsi="Calibri" w:cs="Calibri"/>
          <w:sz w:val="24"/>
          <w:szCs w:val="24"/>
          <w:lang w:val="en-US"/>
        </w:rPr>
        <w:t xml:space="preserve"> </w:t>
      </w:r>
      <w:r w:rsidRPr="00906FFA">
        <w:rPr>
          <w:rFonts w:ascii="Calibri" w:hAnsi="Calibri" w:cs="Calibri"/>
          <w:sz w:val="24"/>
          <w:szCs w:val="24"/>
          <w:lang w:val="en-US"/>
        </w:rPr>
        <w:t>groups/networks</w:t>
      </w:r>
      <w:r>
        <w:rPr>
          <w:rFonts w:ascii="Calibri" w:hAnsi="Calibri" w:cs="Calibri"/>
          <w:sz w:val="24"/>
          <w:szCs w:val="24"/>
          <w:lang w:val="en-US"/>
        </w:rPr>
        <w:t xml:space="preserve"> </w:t>
      </w:r>
      <w:r w:rsidRPr="00906FFA">
        <w:rPr>
          <w:rFonts w:ascii="Calibri" w:hAnsi="Calibri" w:cs="Calibri"/>
          <w:sz w:val="24"/>
          <w:szCs w:val="24"/>
          <w:lang w:val="en-US"/>
        </w:rPr>
        <w:t xml:space="preserve">with </w:t>
      </w:r>
      <w:r>
        <w:rPr>
          <w:rFonts w:ascii="Calibri" w:hAnsi="Calibri" w:cs="Calibri"/>
          <w:sz w:val="24"/>
          <w:szCs w:val="24"/>
          <w:lang w:val="en-US"/>
        </w:rPr>
        <w:t xml:space="preserve">their </w:t>
      </w:r>
      <w:r w:rsidRPr="00906FFA">
        <w:rPr>
          <w:rFonts w:ascii="Calibri" w:hAnsi="Calibri" w:cs="Calibri"/>
          <w:sz w:val="24"/>
          <w:szCs w:val="24"/>
          <w:lang w:val="en-US"/>
        </w:rPr>
        <w:t>responses to natural disasters and the effects of climate change</w:t>
      </w:r>
      <w:r w:rsidR="0070438D">
        <w:rPr>
          <w:rFonts w:ascii="Calibri" w:hAnsi="Calibri" w:cs="Calibri"/>
          <w:sz w:val="24"/>
          <w:szCs w:val="24"/>
          <w:lang w:val="en-US"/>
        </w:rPr>
        <w:t>.</w:t>
      </w:r>
      <w:r w:rsidRPr="00906FFA">
        <w:rPr>
          <w:rFonts w:ascii="Calibri" w:hAnsi="Calibri" w:cs="Calibri"/>
          <w:sz w:val="24"/>
          <w:szCs w:val="24"/>
          <w:lang w:val="en-US"/>
        </w:rPr>
        <w:t xml:space="preserve"> (if applicable)</w:t>
      </w:r>
    </w:p>
    <w:p w14:paraId="61C33CE8" w14:textId="2A0FB302" w:rsidR="00906FFA" w:rsidRPr="00906FFA" w:rsidRDefault="00906FFA" w:rsidP="00947DF4">
      <w:pPr>
        <w:pStyle w:val="BodyText"/>
        <w:numPr>
          <w:ilvl w:val="0"/>
          <w:numId w:val="14"/>
        </w:numPr>
        <w:rPr>
          <w:rFonts w:ascii="Calibri" w:hAnsi="Calibri" w:cs="Calibri"/>
          <w:b/>
          <w:bCs/>
          <w:sz w:val="24"/>
          <w:szCs w:val="24"/>
        </w:rPr>
      </w:pPr>
      <w:r w:rsidRPr="00906FFA">
        <w:rPr>
          <w:rFonts w:ascii="Calibri" w:hAnsi="Calibri" w:cs="Calibri"/>
          <w:b/>
          <w:bCs/>
          <w:sz w:val="24"/>
          <w:szCs w:val="24"/>
          <w:lang w:val="en-US"/>
        </w:rPr>
        <w:t>Assist with planning and priority setting processes</w:t>
      </w:r>
    </w:p>
    <w:p w14:paraId="1A04882B" w14:textId="45A89EC8" w:rsidR="00906FFA" w:rsidRPr="00906FFA" w:rsidRDefault="008E0F50" w:rsidP="0010539E">
      <w:pPr>
        <w:pStyle w:val="BodyText"/>
        <w:ind w:left="340"/>
        <w:rPr>
          <w:rFonts w:ascii="Calibri" w:hAnsi="Calibri" w:cs="Calibri"/>
          <w:sz w:val="24"/>
          <w:szCs w:val="24"/>
        </w:rPr>
      </w:pPr>
      <w:r>
        <w:rPr>
          <w:rFonts w:ascii="Calibri" w:hAnsi="Calibri" w:cs="Calibri"/>
          <w:sz w:val="24"/>
          <w:szCs w:val="24"/>
          <w:lang w:val="en-US"/>
        </w:rPr>
        <w:t xml:space="preserve">5.1 </w:t>
      </w:r>
      <w:r w:rsidR="00906FFA" w:rsidRPr="00906FFA">
        <w:rPr>
          <w:rFonts w:ascii="Calibri" w:hAnsi="Calibri" w:cs="Calibri"/>
          <w:sz w:val="24"/>
          <w:szCs w:val="24"/>
          <w:lang w:val="en-US"/>
        </w:rPr>
        <w:t>Assist</w:t>
      </w:r>
      <w:r w:rsidR="005615AA">
        <w:rPr>
          <w:rFonts w:ascii="Calibri" w:hAnsi="Calibri" w:cs="Calibri"/>
          <w:sz w:val="24"/>
          <w:szCs w:val="24"/>
          <w:lang w:val="en-US"/>
        </w:rPr>
        <w:t xml:space="preserve"> </w:t>
      </w:r>
      <w:r w:rsidR="00906FFA" w:rsidRPr="00906FFA">
        <w:rPr>
          <w:rFonts w:ascii="Calibri" w:hAnsi="Calibri" w:cs="Calibri"/>
          <w:sz w:val="24"/>
          <w:szCs w:val="24"/>
          <w:lang w:val="en-US"/>
        </w:rPr>
        <w:t>Landcare and environmental volunteer</w:t>
      </w:r>
      <w:r w:rsidR="00AC46A4">
        <w:rPr>
          <w:rFonts w:ascii="Calibri" w:hAnsi="Calibri" w:cs="Calibri"/>
          <w:sz w:val="24"/>
          <w:szCs w:val="24"/>
          <w:lang w:val="en-US"/>
        </w:rPr>
        <w:t xml:space="preserve"> </w:t>
      </w:r>
      <w:r w:rsidR="00906FFA" w:rsidRPr="00906FFA">
        <w:rPr>
          <w:rFonts w:ascii="Calibri" w:hAnsi="Calibri" w:cs="Calibri"/>
          <w:sz w:val="24"/>
          <w:szCs w:val="24"/>
          <w:lang w:val="en-US"/>
        </w:rPr>
        <w:t>groups/networks</w:t>
      </w:r>
      <w:r w:rsidR="00AC46A4">
        <w:rPr>
          <w:rFonts w:ascii="Calibri" w:hAnsi="Calibri" w:cs="Calibri"/>
          <w:sz w:val="24"/>
          <w:szCs w:val="24"/>
          <w:lang w:val="en-US"/>
        </w:rPr>
        <w:t xml:space="preserve"> </w:t>
      </w:r>
      <w:r w:rsidR="00906FFA" w:rsidRPr="00906FFA">
        <w:rPr>
          <w:rFonts w:ascii="Calibri" w:hAnsi="Calibri" w:cs="Calibri"/>
          <w:sz w:val="24"/>
          <w:szCs w:val="24"/>
          <w:lang w:val="en-US"/>
        </w:rPr>
        <w:t>to develop</w:t>
      </w:r>
      <w:r w:rsidR="00AC46A4">
        <w:rPr>
          <w:rFonts w:ascii="Calibri" w:hAnsi="Calibri" w:cs="Calibri"/>
          <w:sz w:val="24"/>
          <w:szCs w:val="24"/>
          <w:lang w:val="en-US"/>
        </w:rPr>
        <w:t xml:space="preserve"> </w:t>
      </w:r>
      <w:r w:rsidR="00906FFA" w:rsidRPr="00906FFA">
        <w:rPr>
          <w:rFonts w:ascii="Calibri" w:hAnsi="Calibri" w:cs="Calibri"/>
          <w:sz w:val="24"/>
          <w:szCs w:val="24"/>
          <w:lang w:val="en-US"/>
        </w:rPr>
        <w:t>or</w:t>
      </w:r>
      <w:r w:rsidR="00AC46A4">
        <w:rPr>
          <w:rFonts w:ascii="Calibri" w:hAnsi="Calibri" w:cs="Calibri"/>
          <w:sz w:val="24"/>
          <w:szCs w:val="24"/>
          <w:lang w:val="en-US"/>
        </w:rPr>
        <w:t xml:space="preserve"> </w:t>
      </w:r>
      <w:r w:rsidR="00906FFA" w:rsidRPr="00906FFA">
        <w:rPr>
          <w:rFonts w:ascii="Calibri" w:hAnsi="Calibri" w:cs="Calibri"/>
          <w:sz w:val="24"/>
          <w:szCs w:val="24"/>
          <w:lang w:val="en-US"/>
        </w:rPr>
        <w:t>review</w:t>
      </w:r>
      <w:r w:rsidR="00AC46A4">
        <w:rPr>
          <w:rFonts w:ascii="Calibri" w:hAnsi="Calibri" w:cs="Calibri"/>
          <w:sz w:val="24"/>
          <w:szCs w:val="24"/>
          <w:lang w:val="en-US"/>
        </w:rPr>
        <w:t xml:space="preserve"> </w:t>
      </w:r>
      <w:r w:rsidR="006226FA">
        <w:rPr>
          <w:rFonts w:ascii="Calibri" w:hAnsi="Calibri" w:cs="Calibri"/>
          <w:sz w:val="24"/>
          <w:szCs w:val="24"/>
          <w:lang w:val="en-US"/>
        </w:rPr>
        <w:t xml:space="preserve">their </w:t>
      </w:r>
      <w:r w:rsidR="00906FFA" w:rsidRPr="00906FFA">
        <w:rPr>
          <w:rFonts w:ascii="Calibri" w:hAnsi="Calibri" w:cs="Calibri"/>
          <w:sz w:val="24"/>
          <w:szCs w:val="24"/>
          <w:lang w:val="en-US"/>
        </w:rPr>
        <w:t>action/strategic</w:t>
      </w:r>
      <w:r w:rsidR="00AC46A4">
        <w:rPr>
          <w:rFonts w:ascii="Calibri" w:hAnsi="Calibri" w:cs="Calibri"/>
          <w:sz w:val="24"/>
          <w:szCs w:val="24"/>
          <w:lang w:val="en-US"/>
        </w:rPr>
        <w:t xml:space="preserve"> </w:t>
      </w:r>
      <w:r w:rsidR="00906FFA" w:rsidRPr="00906FFA">
        <w:rPr>
          <w:rFonts w:ascii="Calibri" w:hAnsi="Calibri" w:cs="Calibri"/>
          <w:sz w:val="24"/>
          <w:szCs w:val="24"/>
          <w:lang w:val="en-US"/>
        </w:rPr>
        <w:t>plans</w:t>
      </w:r>
      <w:r w:rsidR="00E14376">
        <w:rPr>
          <w:rFonts w:ascii="Calibri" w:hAnsi="Calibri" w:cs="Calibri"/>
          <w:sz w:val="24"/>
          <w:szCs w:val="24"/>
          <w:lang w:val="en-US"/>
        </w:rPr>
        <w:t>, and</w:t>
      </w:r>
      <w:r w:rsidR="00906FFA" w:rsidRPr="00906FFA">
        <w:rPr>
          <w:rFonts w:ascii="Calibri" w:hAnsi="Calibri" w:cs="Calibri"/>
          <w:sz w:val="24"/>
          <w:szCs w:val="24"/>
          <w:lang w:val="en-US"/>
        </w:rPr>
        <w:t xml:space="preserve"> to ensure</w:t>
      </w:r>
      <w:r w:rsidR="00AC46A4">
        <w:rPr>
          <w:rFonts w:ascii="Calibri" w:hAnsi="Calibri" w:cs="Calibri"/>
          <w:sz w:val="24"/>
          <w:szCs w:val="24"/>
          <w:lang w:val="en-US"/>
        </w:rPr>
        <w:t xml:space="preserve"> </w:t>
      </w:r>
      <w:r w:rsidR="00906FFA" w:rsidRPr="00906FFA">
        <w:rPr>
          <w:rFonts w:ascii="Calibri" w:hAnsi="Calibri" w:cs="Calibri"/>
          <w:sz w:val="24"/>
          <w:szCs w:val="24"/>
          <w:lang w:val="en-US"/>
        </w:rPr>
        <w:t>the</w:t>
      </w:r>
      <w:r w:rsidR="00F8318E">
        <w:rPr>
          <w:rFonts w:ascii="Calibri" w:hAnsi="Calibri" w:cs="Calibri"/>
          <w:sz w:val="24"/>
          <w:szCs w:val="24"/>
          <w:lang w:val="en-US"/>
        </w:rPr>
        <w:t>se</w:t>
      </w:r>
      <w:r w:rsidR="006226FA">
        <w:rPr>
          <w:rFonts w:ascii="Calibri" w:hAnsi="Calibri" w:cs="Calibri"/>
          <w:sz w:val="24"/>
          <w:szCs w:val="24"/>
          <w:lang w:val="en-US"/>
        </w:rPr>
        <w:t xml:space="preserve"> plans</w:t>
      </w:r>
      <w:r w:rsidR="00AC46A4">
        <w:rPr>
          <w:rFonts w:ascii="Calibri" w:hAnsi="Calibri" w:cs="Calibri"/>
          <w:sz w:val="24"/>
          <w:szCs w:val="24"/>
          <w:lang w:val="en-US"/>
        </w:rPr>
        <w:t xml:space="preserve"> </w:t>
      </w:r>
      <w:r w:rsidR="00906FFA" w:rsidRPr="00906FFA">
        <w:rPr>
          <w:rFonts w:ascii="Calibri" w:hAnsi="Calibri" w:cs="Calibri"/>
          <w:sz w:val="24"/>
          <w:szCs w:val="24"/>
          <w:lang w:val="en-US"/>
        </w:rPr>
        <w:t>reflect the contemporary strategic direction</w:t>
      </w:r>
      <w:r w:rsidR="004D557F">
        <w:rPr>
          <w:rFonts w:ascii="Calibri" w:hAnsi="Calibri" w:cs="Calibri"/>
          <w:sz w:val="24"/>
          <w:szCs w:val="24"/>
          <w:lang w:val="en-US"/>
        </w:rPr>
        <w:t>s</w:t>
      </w:r>
      <w:r w:rsidR="00906FFA" w:rsidRPr="00906FFA">
        <w:rPr>
          <w:rFonts w:ascii="Calibri" w:hAnsi="Calibri" w:cs="Calibri"/>
          <w:sz w:val="24"/>
          <w:szCs w:val="24"/>
          <w:lang w:val="en-US"/>
        </w:rPr>
        <w:t xml:space="preserve"> and challenges facing Victoria’s environment, including climate change</w:t>
      </w:r>
      <w:r w:rsidR="007B5FDA">
        <w:rPr>
          <w:rFonts w:ascii="Calibri" w:hAnsi="Calibri" w:cs="Calibri"/>
          <w:sz w:val="24"/>
          <w:szCs w:val="24"/>
          <w:lang w:val="en-US"/>
        </w:rPr>
        <w:t xml:space="preserve">. </w:t>
      </w:r>
    </w:p>
    <w:p w14:paraId="01A40E60" w14:textId="65552401" w:rsidR="001F5E44" w:rsidRDefault="00E0067A" w:rsidP="0010539E">
      <w:pPr>
        <w:pStyle w:val="BodyText"/>
        <w:ind w:left="340"/>
        <w:rPr>
          <w:rFonts w:ascii="Calibri" w:hAnsi="Calibri" w:cs="Calibri"/>
          <w:sz w:val="24"/>
          <w:szCs w:val="24"/>
          <w:lang w:val="en-US"/>
        </w:rPr>
      </w:pPr>
      <w:r>
        <w:rPr>
          <w:rFonts w:ascii="Calibri" w:hAnsi="Calibri" w:cs="Calibri"/>
          <w:sz w:val="24"/>
          <w:szCs w:val="24"/>
          <w:lang w:val="en-US"/>
        </w:rPr>
        <w:t>5.</w:t>
      </w:r>
      <w:r w:rsidR="001F5E44">
        <w:rPr>
          <w:rFonts w:ascii="Calibri" w:hAnsi="Calibri" w:cs="Calibri"/>
          <w:sz w:val="24"/>
          <w:szCs w:val="24"/>
          <w:lang w:val="en-US"/>
        </w:rPr>
        <w:t>2</w:t>
      </w:r>
      <w:r>
        <w:rPr>
          <w:rFonts w:ascii="Calibri" w:hAnsi="Calibri" w:cs="Calibri"/>
          <w:sz w:val="24"/>
          <w:szCs w:val="24"/>
          <w:lang w:val="en-US"/>
        </w:rPr>
        <w:t xml:space="preserve"> </w:t>
      </w:r>
      <w:r w:rsidR="00906FFA" w:rsidRPr="00906FFA">
        <w:rPr>
          <w:rFonts w:ascii="Calibri" w:hAnsi="Calibri" w:cs="Calibri"/>
          <w:sz w:val="24"/>
          <w:szCs w:val="24"/>
          <w:lang w:val="en-US"/>
        </w:rPr>
        <w:t>Assist with the development of</w:t>
      </w:r>
      <w:r w:rsidR="009708CA">
        <w:rPr>
          <w:rFonts w:ascii="Calibri" w:hAnsi="Calibri" w:cs="Calibri"/>
          <w:sz w:val="24"/>
          <w:szCs w:val="24"/>
          <w:lang w:val="en-US"/>
        </w:rPr>
        <w:t xml:space="preserve"> </w:t>
      </w:r>
      <w:r w:rsidR="00D31ADF" w:rsidRPr="00906FFA">
        <w:rPr>
          <w:rFonts w:ascii="Calibri" w:hAnsi="Calibri" w:cs="Calibri"/>
          <w:sz w:val="24"/>
          <w:szCs w:val="24"/>
          <w:lang w:val="en-US"/>
        </w:rPr>
        <w:t xml:space="preserve">property plans </w:t>
      </w:r>
      <w:r w:rsidR="00D31ADF">
        <w:rPr>
          <w:rFonts w:ascii="Calibri" w:hAnsi="Calibri" w:cs="Calibri"/>
          <w:sz w:val="24"/>
          <w:szCs w:val="24"/>
          <w:lang w:val="en-US"/>
        </w:rPr>
        <w:t xml:space="preserve">focused on </w:t>
      </w:r>
      <w:r w:rsidR="00906FFA" w:rsidRPr="00906FFA">
        <w:rPr>
          <w:rFonts w:ascii="Calibri" w:hAnsi="Calibri" w:cs="Calibri"/>
          <w:sz w:val="24"/>
          <w:szCs w:val="24"/>
          <w:lang w:val="en-US"/>
        </w:rPr>
        <w:t>sustainab</w:t>
      </w:r>
      <w:r w:rsidR="00E44407">
        <w:rPr>
          <w:rFonts w:ascii="Calibri" w:hAnsi="Calibri" w:cs="Calibri"/>
          <w:sz w:val="24"/>
          <w:szCs w:val="24"/>
          <w:lang w:val="en-US"/>
        </w:rPr>
        <w:t>le land management</w:t>
      </w:r>
      <w:r w:rsidR="003D31A3">
        <w:rPr>
          <w:rFonts w:ascii="Calibri" w:hAnsi="Calibri" w:cs="Calibri"/>
          <w:sz w:val="24"/>
          <w:szCs w:val="24"/>
          <w:lang w:val="en-US"/>
        </w:rPr>
        <w:t>.</w:t>
      </w:r>
      <w:r w:rsidR="00E44407">
        <w:rPr>
          <w:rFonts w:ascii="Calibri" w:hAnsi="Calibri" w:cs="Calibri"/>
          <w:sz w:val="24"/>
          <w:szCs w:val="24"/>
          <w:lang w:val="en-US"/>
        </w:rPr>
        <w:t xml:space="preserve"> </w:t>
      </w:r>
    </w:p>
    <w:p w14:paraId="4194497A" w14:textId="63DF14AA" w:rsidR="001F5E44" w:rsidRPr="00906FFA" w:rsidRDefault="001F5E44" w:rsidP="0010539E">
      <w:pPr>
        <w:pStyle w:val="BodyText"/>
        <w:ind w:left="340"/>
        <w:rPr>
          <w:rFonts w:ascii="Calibri" w:hAnsi="Calibri" w:cs="Calibri"/>
          <w:sz w:val="24"/>
          <w:szCs w:val="24"/>
        </w:rPr>
      </w:pPr>
      <w:r>
        <w:rPr>
          <w:rFonts w:ascii="Calibri" w:hAnsi="Calibri" w:cs="Calibri"/>
          <w:sz w:val="24"/>
          <w:szCs w:val="24"/>
          <w:lang w:val="en-US"/>
        </w:rPr>
        <w:t xml:space="preserve">5.3 </w:t>
      </w:r>
      <w:r w:rsidRPr="00906FFA">
        <w:rPr>
          <w:rFonts w:ascii="Calibri" w:hAnsi="Calibri" w:cs="Calibri"/>
          <w:sz w:val="24"/>
          <w:szCs w:val="24"/>
          <w:lang w:val="en-US"/>
        </w:rPr>
        <w:t>Promote</w:t>
      </w:r>
      <w:r>
        <w:rPr>
          <w:rFonts w:ascii="Calibri" w:hAnsi="Calibri" w:cs="Calibri"/>
          <w:sz w:val="24"/>
          <w:szCs w:val="24"/>
          <w:lang w:val="en-US"/>
        </w:rPr>
        <w:t xml:space="preserve"> </w:t>
      </w:r>
      <w:r w:rsidRPr="00906FFA">
        <w:rPr>
          <w:rFonts w:ascii="Calibri" w:hAnsi="Calibri" w:cs="Calibri"/>
          <w:sz w:val="24"/>
          <w:szCs w:val="24"/>
          <w:lang w:val="en-US"/>
        </w:rPr>
        <w:t>awareness</w:t>
      </w:r>
      <w:r>
        <w:rPr>
          <w:rFonts w:ascii="Calibri" w:hAnsi="Calibri" w:cs="Calibri"/>
          <w:sz w:val="24"/>
          <w:szCs w:val="24"/>
          <w:lang w:val="en-US"/>
        </w:rPr>
        <w:t xml:space="preserve"> </w:t>
      </w:r>
      <w:r w:rsidRPr="00906FFA">
        <w:rPr>
          <w:rFonts w:ascii="Calibri" w:hAnsi="Calibri" w:cs="Calibri"/>
          <w:sz w:val="24"/>
          <w:szCs w:val="24"/>
          <w:lang w:val="en-US"/>
        </w:rPr>
        <w:t>of</w:t>
      </w:r>
      <w:r>
        <w:rPr>
          <w:rFonts w:ascii="Calibri" w:hAnsi="Calibri" w:cs="Calibri"/>
          <w:sz w:val="24"/>
          <w:szCs w:val="24"/>
          <w:lang w:val="en-US"/>
        </w:rPr>
        <w:t xml:space="preserve"> </w:t>
      </w:r>
      <w:r w:rsidRPr="00906FFA">
        <w:rPr>
          <w:rFonts w:ascii="Calibri" w:hAnsi="Calibri" w:cs="Calibri"/>
          <w:sz w:val="24"/>
          <w:szCs w:val="24"/>
          <w:lang w:val="en-US"/>
        </w:rPr>
        <w:t>Traditional Owner</w:t>
      </w:r>
      <w:r w:rsidR="0031271D">
        <w:rPr>
          <w:rFonts w:ascii="Calibri" w:hAnsi="Calibri" w:cs="Calibri"/>
          <w:sz w:val="24"/>
          <w:szCs w:val="24"/>
          <w:lang w:val="en-US"/>
        </w:rPr>
        <w:t>s’</w:t>
      </w:r>
      <w:r w:rsidRPr="00906FFA">
        <w:rPr>
          <w:rFonts w:ascii="Calibri" w:hAnsi="Calibri" w:cs="Calibri"/>
          <w:sz w:val="24"/>
          <w:szCs w:val="24"/>
          <w:lang w:val="en-US"/>
        </w:rPr>
        <w:t xml:space="preserve"> aspirations and </w:t>
      </w:r>
      <w:r>
        <w:rPr>
          <w:rFonts w:ascii="Calibri" w:hAnsi="Calibri" w:cs="Calibri"/>
          <w:sz w:val="24"/>
          <w:szCs w:val="24"/>
          <w:lang w:val="en-US"/>
        </w:rPr>
        <w:t xml:space="preserve">Whole of </w:t>
      </w:r>
      <w:r w:rsidRPr="00906FFA">
        <w:rPr>
          <w:rFonts w:ascii="Calibri" w:hAnsi="Calibri" w:cs="Calibri"/>
          <w:sz w:val="24"/>
          <w:szCs w:val="24"/>
          <w:lang w:val="en-US"/>
        </w:rPr>
        <w:t>Country Plans</w:t>
      </w:r>
      <w:r>
        <w:rPr>
          <w:rFonts w:ascii="Calibri" w:hAnsi="Calibri" w:cs="Calibri"/>
          <w:sz w:val="24"/>
          <w:szCs w:val="24"/>
          <w:lang w:val="en-US"/>
        </w:rPr>
        <w:t xml:space="preserve"> </w:t>
      </w:r>
      <w:r w:rsidRPr="00906FFA">
        <w:rPr>
          <w:rFonts w:ascii="Calibri" w:hAnsi="Calibri" w:cs="Calibri"/>
          <w:sz w:val="24"/>
          <w:szCs w:val="24"/>
          <w:lang w:val="en-US"/>
        </w:rPr>
        <w:t>and support</w:t>
      </w:r>
      <w:r>
        <w:rPr>
          <w:rFonts w:ascii="Calibri" w:hAnsi="Calibri" w:cs="Calibri"/>
          <w:sz w:val="24"/>
          <w:szCs w:val="24"/>
          <w:lang w:val="en-US"/>
        </w:rPr>
        <w:t xml:space="preserve"> </w:t>
      </w:r>
      <w:r w:rsidRPr="00906FFA">
        <w:rPr>
          <w:rFonts w:ascii="Calibri" w:hAnsi="Calibri" w:cs="Calibri"/>
          <w:sz w:val="24"/>
          <w:szCs w:val="24"/>
          <w:lang w:val="en-US"/>
        </w:rPr>
        <w:t>Traditional Owner</w:t>
      </w:r>
      <w:r w:rsidR="002A2858">
        <w:rPr>
          <w:rFonts w:ascii="Calibri" w:hAnsi="Calibri" w:cs="Calibri"/>
          <w:sz w:val="24"/>
          <w:szCs w:val="24"/>
          <w:lang w:val="en-US"/>
        </w:rPr>
        <w:t>s</w:t>
      </w:r>
      <w:r w:rsidRPr="00906FFA">
        <w:rPr>
          <w:rFonts w:ascii="Calibri" w:hAnsi="Calibri" w:cs="Calibri"/>
          <w:sz w:val="24"/>
          <w:szCs w:val="24"/>
          <w:lang w:val="en-US"/>
        </w:rPr>
        <w:t xml:space="preserve"> participation in the</w:t>
      </w:r>
      <w:r>
        <w:rPr>
          <w:rFonts w:ascii="Calibri" w:hAnsi="Calibri" w:cs="Calibri"/>
          <w:sz w:val="24"/>
          <w:szCs w:val="24"/>
          <w:lang w:val="en-US"/>
        </w:rPr>
        <w:t xml:space="preserve"> </w:t>
      </w:r>
      <w:r w:rsidRPr="00906FFA">
        <w:rPr>
          <w:rFonts w:ascii="Calibri" w:hAnsi="Calibri" w:cs="Calibri"/>
          <w:sz w:val="24"/>
          <w:szCs w:val="24"/>
          <w:lang w:val="en-US"/>
        </w:rPr>
        <w:t>planning of on-ground works on</w:t>
      </w:r>
      <w:r>
        <w:rPr>
          <w:rFonts w:ascii="Calibri" w:hAnsi="Calibri" w:cs="Calibri"/>
          <w:sz w:val="24"/>
          <w:szCs w:val="24"/>
          <w:lang w:val="en-US"/>
        </w:rPr>
        <w:t xml:space="preserve"> </w:t>
      </w:r>
      <w:r w:rsidRPr="00906FFA">
        <w:rPr>
          <w:rFonts w:ascii="Calibri" w:hAnsi="Calibri" w:cs="Calibri"/>
          <w:sz w:val="24"/>
          <w:szCs w:val="24"/>
          <w:lang w:val="en-US"/>
        </w:rPr>
        <w:t>Country</w:t>
      </w:r>
      <w:r>
        <w:rPr>
          <w:rFonts w:ascii="Calibri" w:hAnsi="Calibri" w:cs="Calibri"/>
          <w:sz w:val="24"/>
          <w:szCs w:val="24"/>
          <w:lang w:val="en-US"/>
        </w:rPr>
        <w:t>. (if applicable)</w:t>
      </w:r>
      <w:r w:rsidRPr="00906FFA">
        <w:rPr>
          <w:rFonts w:ascii="Calibri" w:hAnsi="Calibri" w:cs="Calibri"/>
          <w:sz w:val="24"/>
          <w:szCs w:val="24"/>
        </w:rPr>
        <w:t xml:space="preserve"> </w:t>
      </w:r>
    </w:p>
    <w:p w14:paraId="19A1C530" w14:textId="539A0DFF" w:rsidR="00906FFA" w:rsidRPr="00906FFA" w:rsidRDefault="00296A89" w:rsidP="00296A89">
      <w:pPr>
        <w:pStyle w:val="BodyText"/>
        <w:rPr>
          <w:rFonts w:ascii="Calibri" w:hAnsi="Calibri" w:cs="Calibri"/>
          <w:b/>
          <w:bCs/>
          <w:sz w:val="24"/>
          <w:szCs w:val="24"/>
        </w:rPr>
      </w:pPr>
      <w:r w:rsidRPr="00AC3336">
        <w:rPr>
          <w:rFonts w:ascii="Calibri" w:hAnsi="Calibri" w:cs="Calibri"/>
          <w:b/>
          <w:bCs/>
          <w:sz w:val="24"/>
          <w:szCs w:val="24"/>
          <w:lang w:val="en-US"/>
        </w:rPr>
        <w:t xml:space="preserve">6. </w:t>
      </w:r>
      <w:r w:rsidR="0010539E">
        <w:rPr>
          <w:rFonts w:ascii="Calibri" w:hAnsi="Calibri" w:cs="Calibri"/>
          <w:b/>
          <w:bCs/>
          <w:sz w:val="24"/>
          <w:szCs w:val="24"/>
          <w:lang w:val="en-US"/>
        </w:rPr>
        <w:t xml:space="preserve">  </w:t>
      </w:r>
      <w:r w:rsidR="00906FFA" w:rsidRPr="2198D544">
        <w:rPr>
          <w:rFonts w:ascii="Calibri" w:hAnsi="Calibri" w:cs="Calibri"/>
          <w:b/>
          <w:bCs/>
          <w:sz w:val="24"/>
          <w:szCs w:val="24"/>
          <w:lang w:val="en-US"/>
        </w:rPr>
        <w:t>Assist with monitoring, evaluation, and reporting</w:t>
      </w:r>
    </w:p>
    <w:p w14:paraId="731A511C" w14:textId="67595A56" w:rsidR="00906FFA" w:rsidRPr="00906FFA" w:rsidRDefault="0098547B" w:rsidP="0010539E">
      <w:pPr>
        <w:pStyle w:val="BodyText"/>
        <w:ind w:left="340"/>
        <w:rPr>
          <w:rFonts w:ascii="Calibri" w:hAnsi="Calibri" w:cs="Calibri"/>
          <w:sz w:val="24"/>
          <w:szCs w:val="24"/>
          <w:lang w:val="en-US"/>
        </w:rPr>
      </w:pPr>
      <w:r>
        <w:rPr>
          <w:rFonts w:ascii="Calibri" w:hAnsi="Calibri" w:cs="Calibri"/>
          <w:sz w:val="24"/>
          <w:szCs w:val="24"/>
        </w:rPr>
        <w:t xml:space="preserve">6.1 </w:t>
      </w:r>
      <w:r w:rsidR="00906FFA" w:rsidRPr="00906FFA">
        <w:rPr>
          <w:rFonts w:ascii="Calibri" w:hAnsi="Calibri" w:cs="Calibri"/>
          <w:sz w:val="24"/>
          <w:szCs w:val="24"/>
        </w:rPr>
        <w:t xml:space="preserve">Support Landcare and environmental volunteer groups/networks to </w:t>
      </w:r>
      <w:r w:rsidR="00B80500">
        <w:rPr>
          <w:rFonts w:ascii="Calibri" w:hAnsi="Calibri" w:cs="Calibri"/>
          <w:sz w:val="24"/>
          <w:szCs w:val="24"/>
        </w:rPr>
        <w:t xml:space="preserve">fulfil their </w:t>
      </w:r>
      <w:r w:rsidR="00906FFA" w:rsidRPr="00906FFA">
        <w:rPr>
          <w:rFonts w:ascii="Calibri" w:hAnsi="Calibri" w:cs="Calibri"/>
          <w:sz w:val="24"/>
          <w:szCs w:val="24"/>
        </w:rPr>
        <w:t>reporting</w:t>
      </w:r>
      <w:r w:rsidR="00D41A45">
        <w:rPr>
          <w:rFonts w:ascii="Calibri" w:hAnsi="Calibri" w:cs="Calibri"/>
          <w:sz w:val="24"/>
          <w:szCs w:val="24"/>
        </w:rPr>
        <w:t xml:space="preserve"> </w:t>
      </w:r>
      <w:r w:rsidR="00906FFA" w:rsidRPr="00906FFA">
        <w:rPr>
          <w:rFonts w:ascii="Calibri" w:hAnsi="Calibri" w:cs="Calibri"/>
          <w:sz w:val="24"/>
          <w:szCs w:val="24"/>
        </w:rPr>
        <w:t>requirements</w:t>
      </w:r>
      <w:r w:rsidR="00144A5D">
        <w:rPr>
          <w:rFonts w:ascii="Calibri" w:hAnsi="Calibri" w:cs="Calibri"/>
          <w:sz w:val="24"/>
          <w:szCs w:val="24"/>
        </w:rPr>
        <w:t xml:space="preserve"> in a timely manner</w:t>
      </w:r>
      <w:r w:rsidR="00906FFA" w:rsidRPr="00906FFA">
        <w:rPr>
          <w:rFonts w:ascii="Calibri" w:hAnsi="Calibri" w:cs="Calibri"/>
          <w:sz w:val="24"/>
          <w:szCs w:val="24"/>
        </w:rPr>
        <w:t>.</w:t>
      </w:r>
    </w:p>
    <w:p w14:paraId="53A69EEC" w14:textId="2ED1E3A2" w:rsidR="00906FFA" w:rsidRPr="00906FFA" w:rsidRDefault="0098547B" w:rsidP="0010539E">
      <w:pPr>
        <w:pStyle w:val="BodyText"/>
        <w:ind w:left="340"/>
        <w:rPr>
          <w:rFonts w:ascii="Calibri" w:hAnsi="Calibri" w:cs="Calibri"/>
          <w:sz w:val="24"/>
          <w:szCs w:val="24"/>
        </w:rPr>
      </w:pPr>
      <w:r>
        <w:rPr>
          <w:rFonts w:ascii="Calibri" w:hAnsi="Calibri" w:cs="Calibri"/>
          <w:sz w:val="24"/>
          <w:szCs w:val="24"/>
        </w:rPr>
        <w:t xml:space="preserve">6.2 </w:t>
      </w:r>
      <w:r w:rsidR="00906FFA" w:rsidRPr="00906FFA">
        <w:rPr>
          <w:rFonts w:ascii="Calibri" w:hAnsi="Calibri" w:cs="Calibri"/>
          <w:sz w:val="24"/>
          <w:szCs w:val="24"/>
        </w:rPr>
        <w:t>Support</w:t>
      </w:r>
      <w:r w:rsidR="00FF3041">
        <w:rPr>
          <w:rFonts w:ascii="Calibri" w:hAnsi="Calibri" w:cs="Calibri"/>
          <w:sz w:val="24"/>
          <w:szCs w:val="24"/>
        </w:rPr>
        <w:t xml:space="preserve"> </w:t>
      </w:r>
      <w:r w:rsidR="00906FFA" w:rsidRPr="00906FFA">
        <w:rPr>
          <w:rFonts w:ascii="Calibri" w:hAnsi="Calibri" w:cs="Calibri"/>
          <w:sz w:val="24"/>
          <w:szCs w:val="24"/>
        </w:rPr>
        <w:t>Landcare and environmental volunteer groups/networks to complete the</w:t>
      </w:r>
      <w:r w:rsidR="00FF3041">
        <w:rPr>
          <w:rFonts w:ascii="Calibri" w:hAnsi="Calibri" w:cs="Calibri"/>
          <w:sz w:val="24"/>
          <w:szCs w:val="24"/>
        </w:rPr>
        <w:t xml:space="preserve"> </w:t>
      </w:r>
      <w:r w:rsidR="00906FFA" w:rsidRPr="00906FFA">
        <w:rPr>
          <w:rFonts w:ascii="Calibri" w:hAnsi="Calibri" w:cs="Calibri"/>
          <w:sz w:val="24"/>
          <w:szCs w:val="24"/>
        </w:rPr>
        <w:t>Victorian Landcare Program</w:t>
      </w:r>
      <w:r w:rsidR="0014045F">
        <w:rPr>
          <w:rFonts w:ascii="Calibri" w:hAnsi="Calibri" w:cs="Calibri"/>
          <w:sz w:val="24"/>
          <w:szCs w:val="24"/>
        </w:rPr>
        <w:t>’s annual</w:t>
      </w:r>
      <w:r w:rsidR="00FF3041">
        <w:rPr>
          <w:rFonts w:ascii="Calibri" w:hAnsi="Calibri" w:cs="Calibri"/>
          <w:sz w:val="24"/>
          <w:szCs w:val="24"/>
        </w:rPr>
        <w:t xml:space="preserve"> </w:t>
      </w:r>
      <w:r w:rsidR="00906FFA" w:rsidRPr="00906FFA">
        <w:rPr>
          <w:rFonts w:ascii="Calibri" w:hAnsi="Calibri" w:cs="Calibri"/>
          <w:sz w:val="24"/>
          <w:szCs w:val="24"/>
        </w:rPr>
        <w:t>Group</w:t>
      </w:r>
      <w:r w:rsidR="00FF3041">
        <w:rPr>
          <w:rFonts w:ascii="Calibri" w:hAnsi="Calibri" w:cs="Calibri"/>
          <w:sz w:val="24"/>
          <w:szCs w:val="24"/>
        </w:rPr>
        <w:t xml:space="preserve"> </w:t>
      </w:r>
      <w:r w:rsidR="00906FFA" w:rsidRPr="00906FFA">
        <w:rPr>
          <w:rFonts w:ascii="Calibri" w:hAnsi="Calibri" w:cs="Calibri"/>
          <w:sz w:val="24"/>
          <w:szCs w:val="24"/>
        </w:rPr>
        <w:t>Health Survey</w:t>
      </w:r>
      <w:r w:rsidR="00CB39CB">
        <w:rPr>
          <w:rFonts w:ascii="Calibri" w:hAnsi="Calibri" w:cs="Calibri"/>
          <w:sz w:val="24"/>
          <w:szCs w:val="24"/>
        </w:rPr>
        <w:t xml:space="preserve">, </w:t>
      </w:r>
      <w:r w:rsidR="00290983">
        <w:rPr>
          <w:rFonts w:ascii="Calibri" w:hAnsi="Calibri" w:cs="Calibri"/>
          <w:sz w:val="24"/>
          <w:szCs w:val="24"/>
        </w:rPr>
        <w:t xml:space="preserve">ensure the details of all the </w:t>
      </w:r>
      <w:r w:rsidR="00290983" w:rsidRPr="00906FFA">
        <w:rPr>
          <w:rFonts w:ascii="Calibri" w:hAnsi="Calibri" w:cs="Calibri"/>
          <w:sz w:val="24"/>
          <w:szCs w:val="24"/>
        </w:rPr>
        <w:t>group</w:t>
      </w:r>
      <w:r w:rsidR="00290983">
        <w:rPr>
          <w:rFonts w:ascii="Calibri" w:hAnsi="Calibri" w:cs="Calibri"/>
          <w:sz w:val="24"/>
          <w:szCs w:val="24"/>
        </w:rPr>
        <w:t>s</w:t>
      </w:r>
      <w:r w:rsidR="00290983" w:rsidRPr="00906FFA">
        <w:rPr>
          <w:rFonts w:ascii="Calibri" w:hAnsi="Calibri" w:cs="Calibri"/>
          <w:sz w:val="24"/>
          <w:szCs w:val="24"/>
        </w:rPr>
        <w:t>/network</w:t>
      </w:r>
      <w:r w:rsidR="00290983">
        <w:rPr>
          <w:rFonts w:ascii="Calibri" w:hAnsi="Calibri" w:cs="Calibri"/>
          <w:sz w:val="24"/>
          <w:szCs w:val="24"/>
        </w:rPr>
        <w:t xml:space="preserve">s the </w:t>
      </w:r>
      <w:r w:rsidR="00520724">
        <w:rPr>
          <w:rFonts w:ascii="Calibri" w:hAnsi="Calibri" w:cs="Calibri"/>
          <w:sz w:val="24"/>
          <w:szCs w:val="24"/>
        </w:rPr>
        <w:t xml:space="preserve">Landcare facilitator </w:t>
      </w:r>
      <w:r w:rsidR="00290983">
        <w:rPr>
          <w:rFonts w:ascii="Calibri" w:hAnsi="Calibri" w:cs="Calibri"/>
          <w:sz w:val="24"/>
          <w:szCs w:val="24"/>
        </w:rPr>
        <w:t>support</w:t>
      </w:r>
      <w:r w:rsidR="00520724">
        <w:rPr>
          <w:rFonts w:ascii="Calibri" w:hAnsi="Calibri" w:cs="Calibri"/>
          <w:sz w:val="24"/>
          <w:szCs w:val="24"/>
        </w:rPr>
        <w:t>s</w:t>
      </w:r>
      <w:r w:rsidR="00290983" w:rsidRPr="00906FFA">
        <w:rPr>
          <w:rFonts w:ascii="Calibri" w:hAnsi="Calibri" w:cs="Calibri"/>
          <w:sz w:val="24"/>
          <w:szCs w:val="24"/>
        </w:rPr>
        <w:t xml:space="preserve"> </w:t>
      </w:r>
      <w:r w:rsidR="00290983">
        <w:rPr>
          <w:rFonts w:ascii="Calibri" w:hAnsi="Calibri" w:cs="Calibri"/>
          <w:sz w:val="24"/>
          <w:szCs w:val="24"/>
        </w:rPr>
        <w:t xml:space="preserve">are up </w:t>
      </w:r>
      <w:r w:rsidR="00290983" w:rsidRPr="00906FFA">
        <w:rPr>
          <w:rFonts w:ascii="Calibri" w:hAnsi="Calibri" w:cs="Calibri"/>
          <w:sz w:val="24"/>
          <w:szCs w:val="24"/>
        </w:rPr>
        <w:t>to</w:t>
      </w:r>
      <w:r w:rsidR="00290983">
        <w:rPr>
          <w:rFonts w:ascii="Calibri" w:hAnsi="Calibri" w:cs="Calibri"/>
          <w:sz w:val="24"/>
          <w:szCs w:val="24"/>
        </w:rPr>
        <w:t xml:space="preserve"> date</w:t>
      </w:r>
      <w:r w:rsidR="00290983" w:rsidRPr="00906FFA">
        <w:rPr>
          <w:rFonts w:ascii="Calibri" w:hAnsi="Calibri" w:cs="Calibri"/>
          <w:sz w:val="24"/>
          <w:szCs w:val="24"/>
        </w:rPr>
        <w:t xml:space="preserve"> on the Victorian Landcare</w:t>
      </w:r>
      <w:r w:rsidR="00290983">
        <w:rPr>
          <w:rFonts w:ascii="Calibri" w:hAnsi="Calibri" w:cs="Calibri"/>
          <w:sz w:val="24"/>
          <w:szCs w:val="24"/>
        </w:rPr>
        <w:t xml:space="preserve"> </w:t>
      </w:r>
      <w:r w:rsidR="00290983" w:rsidRPr="00906FFA">
        <w:rPr>
          <w:rFonts w:ascii="Calibri" w:hAnsi="Calibri" w:cs="Calibri"/>
          <w:sz w:val="24"/>
          <w:szCs w:val="24"/>
        </w:rPr>
        <w:t>Gateway</w:t>
      </w:r>
      <w:r w:rsidR="00520724">
        <w:rPr>
          <w:rFonts w:ascii="Calibri" w:hAnsi="Calibri" w:cs="Calibri"/>
          <w:sz w:val="24"/>
          <w:szCs w:val="24"/>
        </w:rPr>
        <w:t xml:space="preserve">, </w:t>
      </w:r>
      <w:r w:rsidR="00D56CB8">
        <w:rPr>
          <w:rFonts w:ascii="Calibri" w:hAnsi="Calibri" w:cs="Calibri"/>
          <w:sz w:val="24"/>
          <w:szCs w:val="24"/>
        </w:rPr>
        <w:t xml:space="preserve">and liaise </w:t>
      </w:r>
      <w:r w:rsidR="00D6668F">
        <w:rPr>
          <w:rFonts w:ascii="Calibri" w:hAnsi="Calibri" w:cs="Calibri"/>
          <w:sz w:val="24"/>
          <w:szCs w:val="24"/>
        </w:rPr>
        <w:t xml:space="preserve">with </w:t>
      </w:r>
      <w:r w:rsidR="008A4613">
        <w:rPr>
          <w:rFonts w:ascii="Calibri" w:hAnsi="Calibri" w:cs="Calibri"/>
          <w:sz w:val="24"/>
          <w:szCs w:val="24"/>
        </w:rPr>
        <w:t xml:space="preserve">the </w:t>
      </w:r>
      <w:r w:rsidR="00CB39CB">
        <w:rPr>
          <w:rFonts w:ascii="Calibri" w:hAnsi="Calibri" w:cs="Calibri"/>
          <w:sz w:val="24"/>
          <w:szCs w:val="24"/>
        </w:rPr>
        <w:t xml:space="preserve">Regional Landcare Coordinator </w:t>
      </w:r>
      <w:r w:rsidR="00C14F6E">
        <w:rPr>
          <w:rFonts w:ascii="Calibri" w:hAnsi="Calibri" w:cs="Calibri"/>
          <w:sz w:val="24"/>
          <w:szCs w:val="24"/>
        </w:rPr>
        <w:t xml:space="preserve">to ensure </w:t>
      </w:r>
      <w:r w:rsidR="001F3964">
        <w:rPr>
          <w:rFonts w:ascii="Calibri" w:hAnsi="Calibri" w:cs="Calibri"/>
          <w:sz w:val="24"/>
          <w:szCs w:val="24"/>
        </w:rPr>
        <w:t xml:space="preserve">accurate and </w:t>
      </w:r>
      <w:r w:rsidR="00EA3E01">
        <w:rPr>
          <w:rFonts w:ascii="Calibri" w:hAnsi="Calibri" w:cs="Calibri"/>
          <w:sz w:val="24"/>
          <w:szCs w:val="24"/>
        </w:rPr>
        <w:t xml:space="preserve">consistent </w:t>
      </w:r>
      <w:r w:rsidR="001F3964">
        <w:rPr>
          <w:rFonts w:ascii="Calibri" w:hAnsi="Calibri" w:cs="Calibri"/>
          <w:sz w:val="24"/>
          <w:szCs w:val="24"/>
        </w:rPr>
        <w:t>data collection</w:t>
      </w:r>
      <w:r w:rsidR="00250F00">
        <w:rPr>
          <w:rFonts w:ascii="Calibri" w:hAnsi="Calibri" w:cs="Calibri"/>
          <w:sz w:val="24"/>
          <w:szCs w:val="24"/>
        </w:rPr>
        <w:t>,</w:t>
      </w:r>
      <w:r w:rsidR="001F3964">
        <w:rPr>
          <w:rFonts w:ascii="Calibri" w:hAnsi="Calibri" w:cs="Calibri"/>
          <w:sz w:val="24"/>
          <w:szCs w:val="24"/>
        </w:rPr>
        <w:t xml:space="preserve"> </w:t>
      </w:r>
      <w:r w:rsidR="007F22FE">
        <w:rPr>
          <w:rFonts w:ascii="Calibri" w:hAnsi="Calibri" w:cs="Calibri"/>
          <w:sz w:val="24"/>
          <w:szCs w:val="24"/>
        </w:rPr>
        <w:t xml:space="preserve">including </w:t>
      </w:r>
      <w:r w:rsidR="004E520D">
        <w:rPr>
          <w:rFonts w:ascii="Calibri" w:hAnsi="Calibri" w:cs="Calibri"/>
          <w:sz w:val="24"/>
          <w:szCs w:val="24"/>
        </w:rPr>
        <w:t xml:space="preserve">changes to Landcare group/network </w:t>
      </w:r>
      <w:r w:rsidR="00C225AF">
        <w:rPr>
          <w:rFonts w:ascii="Calibri" w:hAnsi="Calibri" w:cs="Calibri"/>
          <w:sz w:val="24"/>
          <w:szCs w:val="24"/>
        </w:rPr>
        <w:t xml:space="preserve">boundary </w:t>
      </w:r>
      <w:r w:rsidR="004E520D">
        <w:rPr>
          <w:rFonts w:ascii="Calibri" w:hAnsi="Calibri" w:cs="Calibri"/>
          <w:sz w:val="24"/>
          <w:szCs w:val="24"/>
        </w:rPr>
        <w:t>maps</w:t>
      </w:r>
      <w:r w:rsidR="007F22FE">
        <w:rPr>
          <w:rFonts w:ascii="Calibri" w:hAnsi="Calibri" w:cs="Calibri"/>
          <w:sz w:val="24"/>
          <w:szCs w:val="24"/>
        </w:rPr>
        <w:t>.</w:t>
      </w:r>
      <w:r w:rsidR="00906FFA" w:rsidRPr="00906FFA">
        <w:rPr>
          <w:rFonts w:ascii="Calibri" w:hAnsi="Calibri" w:cs="Calibri"/>
          <w:sz w:val="24"/>
          <w:szCs w:val="24"/>
        </w:rPr>
        <w:t xml:space="preserve"> </w:t>
      </w:r>
    </w:p>
    <w:p w14:paraId="3A2BB866" w14:textId="4E4BEAF6" w:rsidR="00906FFA" w:rsidRPr="00906FFA" w:rsidRDefault="0098547B" w:rsidP="0010539E">
      <w:pPr>
        <w:pStyle w:val="BodyText"/>
        <w:spacing w:after="240"/>
        <w:ind w:left="340"/>
        <w:rPr>
          <w:rFonts w:ascii="Calibri" w:hAnsi="Calibri" w:cs="Calibri"/>
          <w:sz w:val="24"/>
          <w:szCs w:val="24"/>
        </w:rPr>
      </w:pPr>
      <w:r>
        <w:rPr>
          <w:rFonts w:ascii="Calibri" w:hAnsi="Calibri" w:cs="Calibri"/>
          <w:sz w:val="24"/>
          <w:szCs w:val="24"/>
        </w:rPr>
        <w:t xml:space="preserve">6.3 </w:t>
      </w:r>
      <w:r w:rsidR="00906FFA" w:rsidRPr="00906FFA">
        <w:rPr>
          <w:rFonts w:ascii="Calibri" w:hAnsi="Calibri" w:cs="Calibri"/>
          <w:sz w:val="24"/>
          <w:szCs w:val="24"/>
        </w:rPr>
        <w:t>Assist</w:t>
      </w:r>
      <w:r w:rsidR="00FF3041">
        <w:rPr>
          <w:rFonts w:ascii="Calibri" w:hAnsi="Calibri" w:cs="Calibri"/>
          <w:sz w:val="24"/>
          <w:szCs w:val="24"/>
        </w:rPr>
        <w:t xml:space="preserve"> </w:t>
      </w:r>
      <w:r w:rsidR="00906FFA" w:rsidRPr="00906FFA">
        <w:rPr>
          <w:rFonts w:ascii="Calibri" w:hAnsi="Calibri" w:cs="Calibri"/>
          <w:sz w:val="24"/>
          <w:szCs w:val="24"/>
        </w:rPr>
        <w:t>Landcare and environmental volunteer</w:t>
      </w:r>
      <w:r w:rsidR="00FF3041">
        <w:rPr>
          <w:rFonts w:ascii="Calibri" w:hAnsi="Calibri" w:cs="Calibri"/>
          <w:sz w:val="24"/>
          <w:szCs w:val="24"/>
        </w:rPr>
        <w:t xml:space="preserve"> </w:t>
      </w:r>
      <w:r w:rsidR="00906FFA" w:rsidRPr="00906FFA">
        <w:rPr>
          <w:rFonts w:ascii="Calibri" w:hAnsi="Calibri" w:cs="Calibri"/>
          <w:sz w:val="24"/>
          <w:szCs w:val="24"/>
        </w:rPr>
        <w:t>groups/networks</w:t>
      </w:r>
      <w:r w:rsidR="00FF3041">
        <w:rPr>
          <w:rFonts w:ascii="Calibri" w:hAnsi="Calibri" w:cs="Calibri"/>
          <w:sz w:val="24"/>
          <w:szCs w:val="24"/>
        </w:rPr>
        <w:t xml:space="preserve"> </w:t>
      </w:r>
      <w:r w:rsidR="002A0D51">
        <w:rPr>
          <w:rFonts w:ascii="Calibri" w:hAnsi="Calibri" w:cs="Calibri"/>
          <w:sz w:val="24"/>
          <w:szCs w:val="24"/>
        </w:rPr>
        <w:t>to</w:t>
      </w:r>
      <w:r w:rsidR="00BA591F">
        <w:rPr>
          <w:rFonts w:ascii="Calibri" w:hAnsi="Calibri" w:cs="Calibri"/>
          <w:sz w:val="24"/>
          <w:szCs w:val="24"/>
        </w:rPr>
        <w:t xml:space="preserve"> </w:t>
      </w:r>
      <w:r w:rsidR="0033783F">
        <w:rPr>
          <w:rFonts w:ascii="Calibri" w:hAnsi="Calibri" w:cs="Calibri"/>
          <w:sz w:val="24"/>
          <w:szCs w:val="24"/>
        </w:rPr>
        <w:t>evaluat</w:t>
      </w:r>
      <w:r w:rsidR="00C04A90">
        <w:rPr>
          <w:rFonts w:ascii="Calibri" w:hAnsi="Calibri" w:cs="Calibri"/>
          <w:sz w:val="24"/>
          <w:szCs w:val="24"/>
        </w:rPr>
        <w:t>e</w:t>
      </w:r>
      <w:r w:rsidR="001F10FA">
        <w:rPr>
          <w:rFonts w:ascii="Calibri" w:hAnsi="Calibri" w:cs="Calibri"/>
          <w:sz w:val="24"/>
          <w:szCs w:val="24"/>
        </w:rPr>
        <w:t xml:space="preserve"> </w:t>
      </w:r>
      <w:r w:rsidR="0027013E">
        <w:rPr>
          <w:rFonts w:ascii="Calibri" w:hAnsi="Calibri" w:cs="Calibri"/>
          <w:sz w:val="24"/>
          <w:szCs w:val="24"/>
        </w:rPr>
        <w:t xml:space="preserve">annually </w:t>
      </w:r>
      <w:r w:rsidR="00EB361B">
        <w:rPr>
          <w:rFonts w:ascii="Calibri" w:hAnsi="Calibri" w:cs="Calibri"/>
          <w:sz w:val="24"/>
          <w:szCs w:val="24"/>
        </w:rPr>
        <w:t>their activities</w:t>
      </w:r>
      <w:r w:rsidR="009A53B1">
        <w:rPr>
          <w:rFonts w:ascii="Calibri" w:hAnsi="Calibri" w:cs="Calibri"/>
          <w:sz w:val="24"/>
          <w:szCs w:val="24"/>
        </w:rPr>
        <w:t>,</w:t>
      </w:r>
      <w:r w:rsidR="00EB361B">
        <w:rPr>
          <w:rFonts w:ascii="Calibri" w:hAnsi="Calibri" w:cs="Calibri"/>
          <w:sz w:val="24"/>
          <w:szCs w:val="24"/>
        </w:rPr>
        <w:t xml:space="preserve"> and </w:t>
      </w:r>
      <w:r w:rsidR="009A53B1">
        <w:rPr>
          <w:rFonts w:ascii="Calibri" w:hAnsi="Calibri" w:cs="Calibri"/>
          <w:sz w:val="24"/>
          <w:szCs w:val="24"/>
        </w:rPr>
        <w:t xml:space="preserve">review </w:t>
      </w:r>
      <w:r w:rsidR="002903F5">
        <w:rPr>
          <w:rFonts w:ascii="Calibri" w:hAnsi="Calibri" w:cs="Calibri"/>
          <w:sz w:val="24"/>
          <w:szCs w:val="24"/>
        </w:rPr>
        <w:t>(</w:t>
      </w:r>
      <w:r w:rsidR="009A53B1">
        <w:rPr>
          <w:rFonts w:ascii="Calibri" w:hAnsi="Calibri" w:cs="Calibri"/>
          <w:sz w:val="24"/>
          <w:szCs w:val="24"/>
        </w:rPr>
        <w:t xml:space="preserve">and </w:t>
      </w:r>
      <w:r w:rsidR="002903F5">
        <w:rPr>
          <w:rFonts w:ascii="Calibri" w:hAnsi="Calibri" w:cs="Calibri"/>
          <w:sz w:val="24"/>
          <w:szCs w:val="24"/>
        </w:rPr>
        <w:t xml:space="preserve">when required </w:t>
      </w:r>
      <w:r w:rsidR="00906FFA" w:rsidRPr="00906FFA">
        <w:rPr>
          <w:rFonts w:ascii="Calibri" w:hAnsi="Calibri" w:cs="Calibri"/>
          <w:sz w:val="24"/>
          <w:szCs w:val="24"/>
        </w:rPr>
        <w:t xml:space="preserve">establish </w:t>
      </w:r>
      <w:r w:rsidR="002A382C">
        <w:rPr>
          <w:rFonts w:ascii="Calibri" w:hAnsi="Calibri" w:cs="Calibri"/>
          <w:sz w:val="24"/>
          <w:szCs w:val="24"/>
        </w:rPr>
        <w:t>improved</w:t>
      </w:r>
      <w:r w:rsidR="002903F5">
        <w:rPr>
          <w:rFonts w:ascii="Calibri" w:hAnsi="Calibri" w:cs="Calibri"/>
          <w:sz w:val="24"/>
          <w:szCs w:val="24"/>
        </w:rPr>
        <w:t>)</w:t>
      </w:r>
      <w:r w:rsidR="002A382C">
        <w:rPr>
          <w:rFonts w:ascii="Calibri" w:hAnsi="Calibri" w:cs="Calibri"/>
          <w:sz w:val="24"/>
          <w:szCs w:val="24"/>
        </w:rPr>
        <w:t xml:space="preserve"> </w:t>
      </w:r>
      <w:r w:rsidR="00906FFA" w:rsidRPr="00906FFA">
        <w:rPr>
          <w:rFonts w:ascii="Calibri" w:hAnsi="Calibri" w:cs="Calibri"/>
          <w:sz w:val="24"/>
          <w:szCs w:val="24"/>
        </w:rPr>
        <w:t>processes for the monitoring of</w:t>
      </w:r>
      <w:r w:rsidR="00FF3041">
        <w:rPr>
          <w:rFonts w:ascii="Calibri" w:hAnsi="Calibri" w:cs="Calibri"/>
          <w:sz w:val="24"/>
          <w:szCs w:val="24"/>
        </w:rPr>
        <w:t xml:space="preserve"> </w:t>
      </w:r>
      <w:r w:rsidR="006F3EC8">
        <w:rPr>
          <w:rFonts w:ascii="Calibri" w:hAnsi="Calibri" w:cs="Calibri"/>
          <w:sz w:val="24"/>
          <w:szCs w:val="24"/>
        </w:rPr>
        <w:t xml:space="preserve">and reporting on </w:t>
      </w:r>
      <w:r w:rsidR="00906FFA" w:rsidRPr="00906FFA">
        <w:rPr>
          <w:rFonts w:ascii="Calibri" w:hAnsi="Calibri" w:cs="Calibri"/>
          <w:sz w:val="24"/>
          <w:szCs w:val="24"/>
        </w:rPr>
        <w:t>projects</w:t>
      </w:r>
      <w:r w:rsidR="00FF3041">
        <w:rPr>
          <w:rFonts w:ascii="Calibri" w:hAnsi="Calibri" w:cs="Calibri"/>
          <w:sz w:val="24"/>
          <w:szCs w:val="24"/>
        </w:rPr>
        <w:t>.</w:t>
      </w:r>
    </w:p>
    <w:p w14:paraId="1D550968" w14:textId="2DCD8A4E" w:rsidR="00E65D27" w:rsidRPr="00D0005E" w:rsidRDefault="00906FFA" w:rsidP="0017393E">
      <w:pPr>
        <w:pStyle w:val="BodyText"/>
        <w:rPr>
          <w:rFonts w:ascii="Calibri" w:hAnsi="Calibri" w:cs="Calibri"/>
          <w:szCs w:val="24"/>
        </w:rPr>
      </w:pPr>
      <w:r w:rsidRPr="00906FFA">
        <w:rPr>
          <w:rFonts w:ascii="Calibri" w:hAnsi="Calibri" w:cs="Calibri"/>
          <w:b/>
          <w:bCs/>
          <w:sz w:val="24"/>
          <w:szCs w:val="24"/>
          <w:lang w:val="en-US"/>
        </w:rPr>
        <w:t>Note:</w:t>
      </w:r>
      <w:r w:rsidRPr="00906FFA">
        <w:rPr>
          <w:rFonts w:ascii="Calibri" w:hAnsi="Calibri" w:cs="Calibri"/>
          <w:sz w:val="24"/>
          <w:szCs w:val="24"/>
          <w:lang w:val="en-US"/>
        </w:rPr>
        <w:t xml:space="preserve"> </w:t>
      </w:r>
      <w:r w:rsidR="0004102C" w:rsidRPr="000D0542">
        <w:rPr>
          <w:rFonts w:ascii="Calibri" w:eastAsia="Calibri" w:hAnsi="Calibri" w:cs="Calibri"/>
          <w:sz w:val="24"/>
          <w:szCs w:val="24"/>
        </w:rPr>
        <w:t>The Landcare facilitator is not responsible for administrative tasks associated with the day-to-day operation of a group/network, such as taking meeting minutes, or managing on-ground projects and their budgets. These tasks are not supported under the VLFP</w:t>
      </w:r>
      <w:r w:rsidR="000D0542">
        <w:rPr>
          <w:rFonts w:ascii="Calibri" w:eastAsia="Calibri" w:hAnsi="Calibri" w:cs="Calibri"/>
          <w:sz w:val="24"/>
          <w:szCs w:val="24"/>
        </w:rPr>
        <w:t>.</w:t>
      </w:r>
      <w:bookmarkEnd w:id="2"/>
      <w:bookmarkEnd w:id="3"/>
      <w:bookmarkEnd w:id="4"/>
      <w:bookmarkEnd w:id="5"/>
    </w:p>
    <w:sectPr w:rsidR="00E65D27" w:rsidRPr="00D0005E" w:rsidSect="0058593A">
      <w:headerReference w:type="even" r:id="rId41"/>
      <w:headerReference w:type="default" r:id="rId42"/>
      <w:footerReference w:type="even" r:id="rId43"/>
      <w:footerReference w:type="default" r:id="rId44"/>
      <w:headerReference w:type="first" r:id="rId45"/>
      <w:footerReference w:type="first" r:id="rId46"/>
      <w:pgSz w:w="11907" w:h="16840" w:code="9"/>
      <w:pgMar w:top="1701" w:right="851" w:bottom="851" w:left="851" w:header="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1603EB" w14:textId="77777777" w:rsidR="00611179" w:rsidRDefault="00611179">
      <w:r>
        <w:separator/>
      </w:r>
    </w:p>
    <w:p w14:paraId="4FA0F7E1" w14:textId="77777777" w:rsidR="00611179" w:rsidRDefault="00611179"/>
  </w:endnote>
  <w:endnote w:type="continuationSeparator" w:id="0">
    <w:p w14:paraId="0CEE31CC" w14:textId="77777777" w:rsidR="00611179" w:rsidRDefault="00611179">
      <w:r>
        <w:continuationSeparator/>
      </w:r>
    </w:p>
    <w:p w14:paraId="28F921DF" w14:textId="77777777" w:rsidR="00611179" w:rsidRDefault="00611179"/>
  </w:endnote>
  <w:endnote w:type="continuationNotice" w:id="1">
    <w:p w14:paraId="10234459" w14:textId="77777777" w:rsidR="00611179" w:rsidRDefault="0061117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235226" w14:paraId="5646AB9B" w14:textId="77777777" w:rsidTr="00D83BD4">
      <w:trPr>
        <w:trHeight w:val="397"/>
      </w:trPr>
      <w:tc>
        <w:tcPr>
          <w:tcW w:w="340" w:type="dxa"/>
        </w:tcPr>
        <w:p w14:paraId="24261EE3" w14:textId="77777777" w:rsidR="00235226" w:rsidRPr="00D55628" w:rsidRDefault="00235226"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657BB7CA" w14:textId="77777777" w:rsidR="00235226" w:rsidRPr="00D55628" w:rsidRDefault="00235226" w:rsidP="00D55628">
          <w:pPr>
            <w:pStyle w:val="FooterEven"/>
          </w:pPr>
          <w:r w:rsidRPr="000A15E4">
            <w:rPr>
              <w:rStyle w:val="Bold"/>
            </w:rPr>
            <w:t>Title of document</w:t>
          </w:r>
          <w:r w:rsidRPr="00D55628">
            <w:t xml:space="preserve"> Subtitle</w:t>
          </w:r>
        </w:p>
      </w:tc>
    </w:tr>
  </w:tbl>
  <w:p w14:paraId="7032305F" w14:textId="77777777" w:rsidR="00235226" w:rsidRPr="008B6D45" w:rsidRDefault="00235226"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E75D4" w14:textId="63011D62" w:rsidR="00235226" w:rsidRDefault="00B8005E">
    <w:pPr>
      <w:pStyle w:val="Footer"/>
    </w:pPr>
    <w:r>
      <w:rPr>
        <w:noProof/>
      </w:rPr>
      <mc:AlternateContent>
        <mc:Choice Requires="wps">
          <w:drawing>
            <wp:anchor distT="0" distB="0" distL="114300" distR="114300" simplePos="0" relativeHeight="251663373" behindDoc="0" locked="0" layoutInCell="0" allowOverlap="1" wp14:anchorId="3CD128D8" wp14:editId="47F3FC90">
              <wp:simplePos x="0" y="0"/>
              <wp:positionH relativeFrom="page">
                <wp:posOffset>0</wp:posOffset>
              </wp:positionH>
              <wp:positionV relativeFrom="page">
                <wp:posOffset>10229453</wp:posOffset>
              </wp:positionV>
              <wp:extent cx="7560945" cy="273050"/>
              <wp:effectExtent l="0" t="0" r="0" b="12700"/>
              <wp:wrapNone/>
              <wp:docPr id="52" name="MSIPCM047148c3b8e71e0384237335"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EF8C6F" w14:textId="45F61305" w:rsidR="00B8005E" w:rsidRPr="00B8005E" w:rsidRDefault="00B8005E" w:rsidP="00B8005E">
                          <w:pPr>
                            <w:jc w:val="center"/>
                            <w:rPr>
                              <w:rFonts w:ascii="Calibri" w:hAnsi="Calibri" w:cs="Calibri"/>
                              <w:color w:val="000000"/>
                              <w:sz w:val="24"/>
                            </w:rPr>
                          </w:pPr>
                          <w:r w:rsidRPr="00B8005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CD128D8" id="_x0000_t202" coordsize="21600,21600" o:spt="202" path="m,l,21600r21600,l21600,xe">
              <v:stroke joinstyle="miter"/>
              <v:path gradientshapeok="t" o:connecttype="rect"/>
            </v:shapetype>
            <v:shape id="MSIPCM047148c3b8e71e0384237335" o:spid="_x0000_s1029" type="#_x0000_t202" alt="{&quot;HashCode&quot;:-1264680268,&quot;Height&quot;:842.0,&quot;Width&quot;:595.0,&quot;Placement&quot;:&quot;Footer&quot;,&quot;Index&quot;:&quot;Primary&quot;,&quot;Section&quot;:1,&quot;Top&quot;:0.0,&quot;Left&quot;:0.0}" style="position:absolute;margin-left:0;margin-top:805.45pt;width:595.35pt;height:21.5pt;z-index:25166337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" o:allowincell="f" filled="f" stroked="f" strokeweight=".5pt">
              <v:textbox inset=",0,,0">
                <w:txbxContent>
                  <w:p w14:paraId="35EF8C6F" w14:textId="45F61305" w:rsidR="00B8005E" w:rsidRPr="00B8005E" w:rsidRDefault="00B8005E" w:rsidP="00B8005E">
                    <w:pPr>
                      <w:jc w:val="center"/>
                      <w:rPr>
                        <w:rFonts w:ascii="Calibri" w:hAnsi="Calibri" w:cs="Calibri"/>
                        <w:color w:val="000000"/>
                        <w:sz w:val="24"/>
                      </w:rPr>
                    </w:pPr>
                    <w:r w:rsidRPr="00B8005E">
                      <w:rPr>
                        <w:rFonts w:ascii="Calibri" w:hAnsi="Calibri" w:cs="Calibri"/>
                        <w:color w:val="000000"/>
                        <w:sz w:val="24"/>
                      </w:rPr>
                      <w:t>OFFICIAL</w:t>
                    </w:r>
                  </w:p>
                </w:txbxContent>
              </v:textbox>
              <w10:wrap anchorx="page" anchory="page"/>
            </v:shape>
          </w:pict>
        </mc:Fallback>
      </mc:AlternateContent>
    </w:r>
    <w:r w:rsidR="00235226" w:rsidRPr="00D55628">
      <w:rPr>
        <w:noProof/>
      </w:rPr>
      <mc:AlternateContent>
        <mc:Choice Requires="wps">
          <w:drawing>
            <wp:anchor distT="0" distB="0" distL="114300" distR="114300" simplePos="0" relativeHeight="251658241" behindDoc="1" locked="1" layoutInCell="1" allowOverlap="1" wp14:anchorId="74D229F7" wp14:editId="3DA0DEAB">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42235" w14:textId="2ACD984A" w:rsidR="00235226" w:rsidRPr="0001226A" w:rsidRDefault="0023522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229F7" id="Text Box 224" o:spid="_x0000_s1030"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Qd/tfw4CAADz&#10;AwAADgAAAAAAAAAAAAAAAAAuAgAAZHJzL2Uyb0RvYy54bWxQSwECLQAUAAYACAAAACEANMVEztsA&#10;AAAGAQAADwAAAAAAAAAAAAAAAABoBAAAZHJzL2Rvd25yZXYueG1sUEsFBgAAAAAEAAQA8wAAAHAF&#10;AAAAAA==&#10;" filled="f" stroked="f">
              <v:textbox>
                <w:txbxContent>
                  <w:p w14:paraId="5E042235" w14:textId="2ACD984A" w:rsidR="00235226" w:rsidRPr="0001226A" w:rsidRDefault="0023522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356B33B6" w14:textId="77777777" w:rsidR="00235226" w:rsidRDefault="002352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DDBDA" w14:textId="35072D0B" w:rsidR="00235226" w:rsidRDefault="00B8005E">
    <w:pPr>
      <w:pStyle w:val="Footer"/>
    </w:pPr>
    <w:r>
      <w:rPr>
        <w:noProof/>
      </w:rPr>
      <mc:AlternateContent>
        <mc:Choice Requires="wps">
          <w:drawing>
            <wp:anchor distT="0" distB="0" distL="114300" distR="114300" simplePos="0" relativeHeight="251664397" behindDoc="0" locked="0" layoutInCell="0" allowOverlap="1" wp14:anchorId="6F57BD1C" wp14:editId="5AA58C29">
              <wp:simplePos x="0" y="0"/>
              <wp:positionH relativeFrom="page">
                <wp:posOffset>0</wp:posOffset>
              </wp:positionH>
              <wp:positionV relativeFrom="page">
                <wp:posOffset>10229215</wp:posOffset>
              </wp:positionV>
              <wp:extent cx="7560945" cy="273050"/>
              <wp:effectExtent l="0" t="0" r="0" b="12700"/>
              <wp:wrapNone/>
              <wp:docPr id="53" name="MSIPCMdfc84c70847ae8e97d7f5b93"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61BCC2" w14:textId="3350F426" w:rsidR="00B8005E" w:rsidRPr="00B8005E" w:rsidRDefault="00405442" w:rsidP="00B8005E">
                          <w:pPr>
                            <w:jc w:val="center"/>
                            <w:rPr>
                              <w:rFonts w:ascii="Calibri" w:hAnsi="Calibri" w:cs="Calibri"/>
                              <w:color w:val="000000"/>
                              <w:sz w:val="24"/>
                            </w:rPr>
                          </w:pPr>
                          <w:r>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F57BD1C" id="_x0000_t202" coordsize="21600,21600" o:spt="202" path="m,l,21600r21600,l21600,xe">
              <v:stroke joinstyle="miter"/>
              <v:path gradientshapeok="t" o:connecttype="rect"/>
            </v:shapetype>
            <v:shape id="MSIPCMdfc84c70847ae8e97d7f5b93" o:spid="_x0000_s1031" type="#_x0000_t202" alt="{&quot;HashCode&quot;:-1264680268,&quot;Height&quot;:842.0,&quot;Width&quot;:595.0,&quot;Placement&quot;:&quot;Footer&quot;,&quot;Index&quot;:&quot;FirstPage&quot;,&quot;Section&quot;:1,&quot;Top&quot;:0.0,&quot;Left&quot;:0.0}" style="position:absolute;margin-left:0;margin-top:805.45pt;width:595.35pt;height:21.5pt;z-index:25166439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CYuJ73tAIAAFEF&#10;AAAOAAAAAAAAAAAAAAAAAC4CAABkcnMvZTJvRG9jLnhtbFBLAQItABQABgAIAAAAIQARcqd+3wAA&#10;AAsBAAAPAAAAAAAAAAAAAAAAAA4FAABkcnMvZG93bnJldi54bWxQSwUGAAAAAAQABADzAAAAGgYA&#10;AAAA&#10;" o:allowincell="f" filled="f" stroked="f" strokeweight=".5pt">
              <v:textbox inset=",0,,0">
                <w:txbxContent>
                  <w:p w14:paraId="2061BCC2" w14:textId="3350F426" w:rsidR="00B8005E" w:rsidRPr="00B8005E" w:rsidRDefault="00405442" w:rsidP="00B8005E">
                    <w:pPr>
                      <w:jc w:val="center"/>
                      <w:rPr>
                        <w:rFonts w:ascii="Calibri" w:hAnsi="Calibri" w:cs="Calibri"/>
                        <w:color w:val="000000"/>
                        <w:sz w:val="24"/>
                      </w:rPr>
                    </w:pPr>
                    <w:r>
                      <w:rPr>
                        <w:rFonts w:ascii="Calibri" w:hAnsi="Calibri" w:cs="Calibri"/>
                        <w:color w:val="000000"/>
                        <w:sz w:val="24"/>
                      </w:rPr>
                      <w:t>OFFICIAL</w:t>
                    </w:r>
                  </w:p>
                </w:txbxContent>
              </v:textbox>
              <w10:wrap anchorx="page" anchory="page"/>
            </v:shape>
          </w:pict>
        </mc:Fallback>
      </mc:AlternateContent>
    </w:r>
    <w:r w:rsidR="00A30FA4">
      <w:rPr>
        <w:noProof/>
      </w:rPr>
      <mc:AlternateContent>
        <mc:Choice Requires="wps">
          <w:drawing>
            <wp:anchor distT="45720" distB="45720" distL="114300" distR="114300" simplePos="0" relativeHeight="251660301" behindDoc="0" locked="0" layoutInCell="1" allowOverlap="1" wp14:anchorId="6FEFD906" wp14:editId="18CC9322">
              <wp:simplePos x="0" y="0"/>
              <wp:positionH relativeFrom="column">
                <wp:posOffset>1832610</wp:posOffset>
              </wp:positionH>
              <wp:positionV relativeFrom="paragraph">
                <wp:posOffset>-713105</wp:posOffset>
              </wp:positionV>
              <wp:extent cx="2360930" cy="1762125"/>
              <wp:effectExtent l="0" t="0" r="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62125"/>
                      </a:xfrm>
                      <a:prstGeom prst="rect">
                        <a:avLst/>
                      </a:prstGeom>
                      <a:noFill/>
                      <a:ln w="9525">
                        <a:noFill/>
                        <a:miter lim="800000"/>
                        <a:headEnd/>
                        <a:tailEnd/>
                      </a:ln>
                    </wps:spPr>
                    <wps:txbx>
                      <w:txbxContent>
                        <w:p w14:paraId="2CAD5749" w14:textId="2D872C78" w:rsidR="00A30FA4" w:rsidRDefault="00222241">
                          <w:r>
                            <w:rPr>
                              <w:noProof/>
                            </w:rPr>
                            <w:drawing>
                              <wp:inline distT="0" distB="0" distL="0" distR="0" wp14:anchorId="47C0A559" wp14:editId="4494340E">
                                <wp:extent cx="2066925" cy="83998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5801" cy="8435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FEFD906" id="Text Box 2" o:spid="_x0000_s1032" type="#_x0000_t202" style="position:absolute;margin-left:144.3pt;margin-top:-56.15pt;width:185.9pt;height:138.75pt;z-index:25166030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" filled="f" stroked="f">
              <v:textbox>
                <w:txbxContent>
                  <w:p w14:paraId="2CAD5749" w14:textId="2D872C78" w:rsidR="00A30FA4" w:rsidRDefault="00222241">
                    <w:r>
                      <w:rPr>
                        <w:noProof/>
                      </w:rPr>
                      <w:drawing>
                        <wp:inline distT="0" distB="0" distL="0" distR="0" wp14:anchorId="47C0A559" wp14:editId="4494340E">
                          <wp:extent cx="2066925" cy="83998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5801" cy="843590"/>
                                  </a:xfrm>
                                  <a:prstGeom prst="rect">
                                    <a:avLst/>
                                  </a:prstGeom>
                                  <a:noFill/>
                                  <a:ln>
                                    <a:noFill/>
                                  </a:ln>
                                </pic:spPr>
                              </pic:pic>
                            </a:graphicData>
                          </a:graphic>
                        </wp:inline>
                      </w:drawing>
                    </w:r>
                  </w:p>
                </w:txbxContent>
              </v:textbox>
              <w10:wrap type="square"/>
            </v:shape>
          </w:pict>
        </mc:Fallback>
      </mc:AlternateContent>
    </w:r>
    <w:r w:rsidR="00A30FA4">
      <w:rPr>
        <w:noProof/>
      </w:rPr>
      <mc:AlternateContent>
        <mc:Choice Requires="wps">
          <w:drawing>
            <wp:anchor distT="45720" distB="45720" distL="114300" distR="114300" simplePos="0" relativeHeight="251662349" behindDoc="0" locked="0" layoutInCell="1" allowOverlap="1" wp14:anchorId="6DEDA32D" wp14:editId="005B4D5B">
              <wp:simplePos x="0" y="0"/>
              <wp:positionH relativeFrom="column">
                <wp:posOffset>209550</wp:posOffset>
              </wp:positionH>
              <wp:positionV relativeFrom="paragraph">
                <wp:posOffset>1123315</wp:posOffset>
              </wp:positionV>
              <wp:extent cx="2360930" cy="1404620"/>
              <wp:effectExtent l="0" t="0" r="22860" b="1143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C71544A" w14:textId="6AD47CE0" w:rsidR="00A30FA4" w:rsidRDefault="00A30FA4" w:rsidP="00A30FA4">
                          <w:r>
                            <w:rPr>
                              <w:noProof/>
                            </w:rPr>
                            <w:drawing>
                              <wp:inline distT="0" distB="0" distL="0" distR="0" wp14:anchorId="798E0B8A" wp14:editId="595DABE9">
                                <wp:extent cx="2066925" cy="83947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7075" cy="84359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DEDA32D" id="_x0000_s1033" type="#_x0000_t202" style="position:absolute;margin-left:16.5pt;margin-top:88.45pt;width:185.9pt;height:110.6pt;z-index:25166234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">
              <v:textbox style="mso-fit-shape-to-text:t">
                <w:txbxContent>
                  <w:p w14:paraId="0C71544A" w14:textId="6AD47CE0" w:rsidR="00A30FA4" w:rsidRDefault="00A30FA4" w:rsidP="00A30FA4">
                    <w:r>
                      <w:rPr>
                        <w:noProof/>
                      </w:rPr>
                      <w:drawing>
                        <wp:inline distT="0" distB="0" distL="0" distR="0" wp14:anchorId="798E0B8A" wp14:editId="595DABE9">
                          <wp:extent cx="2066925" cy="83947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7075" cy="843592"/>
                                  </a:xfrm>
                                  <a:prstGeom prst="rect">
                                    <a:avLst/>
                                  </a:prstGeom>
                                  <a:noFill/>
                                  <a:ln>
                                    <a:noFill/>
                                  </a:ln>
                                </pic:spPr>
                              </pic:pic>
                            </a:graphicData>
                          </a:graphic>
                        </wp:inline>
                      </w:drawing>
                    </w:r>
                  </w:p>
                </w:txbxContent>
              </v:textbox>
              <w10:wrap type="square"/>
            </v:shape>
          </w:pict>
        </mc:Fallback>
      </mc:AlternateContent>
    </w:r>
    <w:r w:rsidR="00235226">
      <w:rPr>
        <w:noProof/>
      </w:rPr>
      <mc:AlternateContent>
        <mc:Choice Requires="wps">
          <w:drawing>
            <wp:anchor distT="45720" distB="45720" distL="114300" distR="114300" simplePos="0" relativeHeight="251658247" behindDoc="0" locked="0" layoutInCell="1" allowOverlap="1" wp14:anchorId="4FC68359" wp14:editId="1F514138">
              <wp:simplePos x="0" y="0"/>
              <wp:positionH relativeFrom="column">
                <wp:posOffset>-558165</wp:posOffset>
              </wp:positionH>
              <wp:positionV relativeFrom="paragraph">
                <wp:posOffset>-966470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5FAA996" w14:textId="0851F05D" w:rsidR="00235226" w:rsidRDefault="0023522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C68359" id="_x0000_s1034" type="#_x0000_t202" style="position:absolute;margin-left:-43.95pt;margin-top:-76.1pt;width:185.9pt;height:110.6pt;z-index:25165824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" filled="f" stroked="f">
              <v:textbox style="mso-fit-shape-to-text:t">
                <w:txbxContent>
                  <w:p w14:paraId="45FAA996" w14:textId="0851F05D" w:rsidR="00235226" w:rsidRDefault="00235226"/>
                </w:txbxContent>
              </v:textbox>
              <w10:wrap type="square"/>
            </v:shape>
          </w:pict>
        </mc:Fallback>
      </mc:AlternateContent>
    </w:r>
    <w:r w:rsidR="00235226">
      <w:rPr>
        <w:noProof/>
      </w:rPr>
      <w:drawing>
        <wp:anchor distT="0" distB="0" distL="114300" distR="114300" simplePos="0" relativeHeight="251658243" behindDoc="1" locked="1" layoutInCell="1" allowOverlap="1" wp14:anchorId="5F8B1C5D" wp14:editId="38C4101F">
          <wp:simplePos x="0" y="0"/>
          <wp:positionH relativeFrom="page">
            <wp:align>left</wp:align>
          </wp:positionH>
          <wp:positionV relativeFrom="page">
            <wp:align>bottom</wp:align>
          </wp:positionV>
          <wp:extent cx="2008800" cy="950400"/>
          <wp:effectExtent l="0" t="0" r="0" b="2540"/>
          <wp:wrapNone/>
          <wp:docPr id="57"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2">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235226">
      <w:rPr>
        <w:noProof/>
      </w:rPr>
      <w:drawing>
        <wp:anchor distT="0" distB="0" distL="114300" distR="114300" simplePos="0" relativeHeight="251658242" behindDoc="1" locked="1" layoutInCell="1" allowOverlap="1" wp14:anchorId="09FF6846" wp14:editId="265001C0">
          <wp:simplePos x="0" y="0"/>
          <wp:positionH relativeFrom="page">
            <wp:align>right</wp:align>
          </wp:positionH>
          <wp:positionV relativeFrom="page">
            <wp:align>bottom</wp:align>
          </wp:positionV>
          <wp:extent cx="2527200" cy="1057955"/>
          <wp:effectExtent l="0" t="0" r="0" b="0"/>
          <wp:wrapNone/>
          <wp:docPr id="58"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3">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226" w:rsidRPr="00D55628">
      <w:rPr>
        <w:noProof/>
      </w:rPr>
      <w:drawing>
        <wp:anchor distT="0" distB="0" distL="114300" distR="114300" simplePos="0" relativeHeight="251658240" behindDoc="1" locked="1" layoutInCell="1" allowOverlap="1" wp14:anchorId="665FDEB1" wp14:editId="454BA080">
          <wp:simplePos x="0" y="0"/>
          <wp:positionH relativeFrom="page">
            <wp:posOffset>5045710</wp:posOffset>
          </wp:positionH>
          <wp:positionV relativeFrom="page">
            <wp:posOffset>9704070</wp:posOffset>
          </wp:positionV>
          <wp:extent cx="2519045" cy="995045"/>
          <wp:effectExtent l="0" t="0" r="0" b="0"/>
          <wp:wrapNone/>
          <wp:docPr id="59"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4">
                    <a:extLst>
                      <a:ext uri="{28A0092B-C50C-407E-A947-70E740481C1C}">
                        <a14:useLocalDpi xmlns:a14="http://schemas.microsoft.com/office/drawing/2010/main" val="0"/>
                      </a:ext>
                    </a:extLst>
                  </a:blip>
                  <a:srcRect r="-37744" b="-93793"/>
                  <a:stretch>
                    <a:fillRect/>
                  </a:stretch>
                </pic:blipFill>
                <pic:spPr bwMode="auto">
                  <a:xfrm>
                    <a:off x="0" y="0"/>
                    <a:ext cx="2519045" cy="995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35226" w14:paraId="27203260" w14:textId="77777777" w:rsidTr="00DD7238">
      <w:trPr>
        <w:trHeight w:val="397"/>
      </w:trPr>
      <w:tc>
        <w:tcPr>
          <w:tcW w:w="340" w:type="dxa"/>
        </w:tcPr>
        <w:p w14:paraId="244988A9" w14:textId="77777777" w:rsidR="00235226" w:rsidRPr="00D55628" w:rsidRDefault="00235226"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340C92E9" w14:textId="70CAB9B2" w:rsidR="00235226" w:rsidRDefault="00235226"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C76BA9">
            <w:rPr>
              <w:rStyle w:val="Bold"/>
            </w:rPr>
            <w:t>2021-24 Victorian Landcare Facilitator Program</w:t>
          </w:r>
          <w:r>
            <w:rPr>
              <w:rStyle w:val="Bold"/>
            </w:rPr>
            <w:fldChar w:fldCharType="end"/>
          </w:r>
        </w:p>
        <w:p w14:paraId="616CD47A" w14:textId="1A1133BB" w:rsidR="00235226" w:rsidRPr="00810C40" w:rsidRDefault="000E4559" w:rsidP="00810C40">
          <w:pPr>
            <w:pStyle w:val="FooterEven"/>
          </w:pPr>
          <w:r>
            <w:fldChar w:fldCharType="begin"/>
          </w:r>
          <w:r>
            <w:instrText>DOCPROPERTY  xFooterSubtitle  \* MERGEFORMAT</w:instrText>
          </w:r>
          <w:r>
            <w:fldChar w:fldCharType="separate"/>
          </w:r>
          <w:r w:rsidR="00C76BA9">
            <w:t>Guidelines</w:t>
          </w:r>
          <w:r>
            <w:fldChar w:fldCharType="end"/>
          </w:r>
        </w:p>
      </w:tc>
    </w:tr>
  </w:tbl>
  <w:p w14:paraId="19394F7D" w14:textId="77777777" w:rsidR="00235226" w:rsidRDefault="00235226" w:rsidP="005949B0">
    <w:pPr>
      <w:pStyle w:val="FooterEven"/>
    </w:pPr>
    <w:r w:rsidRPr="00D55628">
      <w:rPr>
        <w:noProof/>
      </w:rPr>
      <mc:AlternateContent>
        <mc:Choice Requires="wps">
          <w:drawing>
            <wp:anchor distT="0" distB="0" distL="114300" distR="114300" simplePos="0" relativeHeight="251658246" behindDoc="1" locked="1" layoutInCell="1" allowOverlap="1" wp14:anchorId="6188E55D" wp14:editId="5BD3FA79">
              <wp:simplePos x="0" y="0"/>
              <wp:positionH relativeFrom="page">
                <wp:align>center</wp:align>
              </wp:positionH>
              <wp:positionV relativeFrom="page">
                <wp:align>center</wp:align>
              </wp:positionV>
              <wp:extent cx="7560000" cy="1796400"/>
              <wp:effectExtent l="0" t="0" r="0" b="0"/>
              <wp:wrapNone/>
              <wp:docPr id="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F657C" w14:textId="49E617FF" w:rsidR="00235226" w:rsidRPr="0001226A" w:rsidRDefault="0023522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88E55D" id="_x0000_t202" coordsize="21600,21600" o:spt="202" path="m,l,21600r21600,l21600,xe">
              <v:stroke joinstyle="miter"/>
              <v:path gradientshapeok="t" o:connecttype="rect"/>
            </v:shapetype>
            <v:shape id="_x0000_s1035" type="#_x0000_t202" alt="Title: Background Watermark Image"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FoME08PAgAA&#10;9AMAAA4AAAAAAAAAAAAAAAAALgIAAGRycy9lMm9Eb2MueG1sUEsBAi0AFAAGAAgAAAAhADTFRM7b&#10;AAAABgEAAA8AAAAAAAAAAAAAAAAAaQQAAGRycy9kb3ducmV2LnhtbFBLBQYAAAAABAAEAPMAAABx&#10;BQAAAAA=&#10;" filled="f" stroked="f">
              <v:textbox>
                <w:txbxContent>
                  <w:p w14:paraId="0F4F657C" w14:textId="49E617FF" w:rsidR="00235226" w:rsidRPr="0001226A" w:rsidRDefault="0023522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6AB343E" w14:textId="77777777" w:rsidR="00235226" w:rsidRPr="00B5221E" w:rsidRDefault="00235226" w:rsidP="00B52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4921" w:type="dxa"/>
      <w:tblLayout w:type="fixed"/>
      <w:tblCellMar>
        <w:bottom w:w="284" w:type="dxa"/>
      </w:tblCellMar>
      <w:tblLook w:val="04A0" w:firstRow="1" w:lastRow="0" w:firstColumn="1" w:lastColumn="0" w:noHBand="0" w:noVBand="1"/>
    </w:tblPr>
    <w:tblGrid>
      <w:gridCol w:w="4561"/>
      <w:gridCol w:w="360"/>
    </w:tblGrid>
    <w:tr w:rsidR="00235226" w14:paraId="6BD7F01A" w14:textId="77777777" w:rsidTr="004F32F4">
      <w:trPr>
        <w:trHeight w:val="397"/>
      </w:trPr>
      <w:tc>
        <w:tcPr>
          <w:tcW w:w="4561" w:type="dxa"/>
        </w:tcPr>
        <w:p w14:paraId="241FFEB7" w14:textId="3BAB2C23" w:rsidR="00235226" w:rsidRPr="00CB1FB7" w:rsidRDefault="00B8005E" w:rsidP="00210797">
          <w:pPr>
            <w:pStyle w:val="FooterOdd"/>
            <w:rPr>
              <w:b/>
            </w:rPr>
          </w:pPr>
          <w:r>
            <w:rPr>
              <w:b/>
              <w:noProof/>
            </w:rPr>
            <mc:AlternateContent>
              <mc:Choice Requires="wps">
                <w:drawing>
                  <wp:anchor distT="0" distB="0" distL="114300" distR="114300" simplePos="0" relativeHeight="251665421" behindDoc="0" locked="0" layoutInCell="0" allowOverlap="1" wp14:anchorId="540D83C7" wp14:editId="44B3EA26">
                    <wp:simplePos x="0" y="0"/>
                    <wp:positionH relativeFrom="page">
                      <wp:posOffset>0</wp:posOffset>
                    </wp:positionH>
                    <wp:positionV relativeFrom="page">
                      <wp:posOffset>10229215</wp:posOffset>
                    </wp:positionV>
                    <wp:extent cx="7560945" cy="273050"/>
                    <wp:effectExtent l="0" t="0" r="0" b="12700"/>
                    <wp:wrapNone/>
                    <wp:docPr id="54" name="MSIPCM998749e7a048335475b04f7a"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1F09EE" w14:textId="473CA8BE" w:rsidR="00B8005E" w:rsidRPr="00B8005E" w:rsidRDefault="00B8005E" w:rsidP="00B8005E">
                                <w:pPr>
                                  <w:jc w:val="center"/>
                                  <w:rPr>
                                    <w:rFonts w:ascii="Calibri" w:hAnsi="Calibri" w:cs="Calibri"/>
                                    <w:color w:val="000000"/>
                                    <w:sz w:val="24"/>
                                  </w:rPr>
                                </w:pPr>
                                <w:r w:rsidRPr="00B8005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40D83C7" id="_x0000_t202" coordsize="21600,21600" o:spt="202" path="m,l,21600r21600,l21600,xe">
                    <v:stroke joinstyle="miter"/>
                    <v:path gradientshapeok="t" o:connecttype="rect"/>
                  </v:shapetype>
                  <v:shape id="MSIPCM998749e7a048335475b04f7a" o:spid="_x0000_s1036" type="#_x0000_t202" alt="{&quot;HashCode&quot;:-1264680268,&quot;Height&quot;:842.0,&quot;Width&quot;:595.0,&quot;Placement&quot;:&quot;Footer&quot;,&quot;Index&quot;:&quot;Primary&quot;,&quot;Section&quot;:2,&quot;Top&quot;:0.0,&quot;Left&quot;:0.0}" style="position:absolute;left:0;text-align:left;margin-left:0;margin-top:805.45pt;width:595.35pt;height:21.5pt;z-index:25166542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AGb6d3tAIAAE8F&#10;AAAOAAAAAAAAAAAAAAAAAC4CAABkcnMvZTJvRG9jLnhtbFBLAQItABQABgAIAAAAIQARcqd+3wAA&#10;AAsBAAAPAAAAAAAAAAAAAAAAAA4FAABkcnMvZG93bnJldi54bWxQSwUGAAAAAAQABADzAAAAGgYA&#10;AAAA&#10;" o:allowincell="f" filled="f" stroked="f" strokeweight=".5pt">
                    <v:textbox inset=",0,,0">
                      <w:txbxContent>
                        <w:p w14:paraId="761F09EE" w14:textId="473CA8BE" w:rsidR="00B8005E" w:rsidRPr="00B8005E" w:rsidRDefault="00B8005E" w:rsidP="00B8005E">
                          <w:pPr>
                            <w:jc w:val="center"/>
                            <w:rPr>
                              <w:rFonts w:ascii="Calibri" w:hAnsi="Calibri" w:cs="Calibri"/>
                              <w:color w:val="000000"/>
                              <w:sz w:val="24"/>
                            </w:rPr>
                          </w:pPr>
                          <w:r w:rsidRPr="00B8005E">
                            <w:rPr>
                              <w:rFonts w:ascii="Calibri" w:hAnsi="Calibri" w:cs="Calibri"/>
                              <w:color w:val="000000"/>
                              <w:sz w:val="24"/>
                            </w:rPr>
                            <w:t>OFFICIAL</w:t>
                          </w:r>
                        </w:p>
                      </w:txbxContent>
                    </v:textbox>
                    <w10:wrap anchorx="page" anchory="page"/>
                  </v:shape>
                </w:pict>
              </mc:Fallback>
            </mc:AlternateContent>
          </w:r>
          <w:r w:rsidR="00235226">
            <w:rPr>
              <w:rStyle w:val="Bold"/>
            </w:rPr>
            <w:fldChar w:fldCharType="begin"/>
          </w:r>
          <w:r w:rsidR="00235226">
            <w:rPr>
              <w:rStyle w:val="Bold"/>
            </w:rPr>
            <w:instrText xml:space="preserve"> DOCPROPERTY  xFooterTitle  \* MERGEFORMAT </w:instrText>
          </w:r>
          <w:r w:rsidR="00235226">
            <w:rPr>
              <w:rStyle w:val="Bold"/>
            </w:rPr>
            <w:fldChar w:fldCharType="separate"/>
          </w:r>
          <w:r w:rsidR="00C76BA9">
            <w:rPr>
              <w:rStyle w:val="Bold"/>
            </w:rPr>
            <w:t>2021-24 Victorian Landcare Facilitator Program</w:t>
          </w:r>
          <w:r w:rsidR="00235226">
            <w:rPr>
              <w:rStyle w:val="Bold"/>
            </w:rPr>
            <w:fldChar w:fldCharType="end"/>
          </w:r>
          <w:r w:rsidR="00235226">
            <w:rPr>
              <w:rStyle w:val="Bold"/>
            </w:rPr>
            <w:t xml:space="preserve"> </w:t>
          </w:r>
          <w:r w:rsidR="00AE35AC">
            <w:rPr>
              <w:rStyle w:val="Bold"/>
            </w:rPr>
            <w:t xml:space="preserve">             Key Work Areas </w:t>
          </w:r>
        </w:p>
      </w:tc>
      <w:tc>
        <w:tcPr>
          <w:tcW w:w="360" w:type="dxa"/>
        </w:tcPr>
        <w:p w14:paraId="7A7B6B7F" w14:textId="427AD588" w:rsidR="00235226" w:rsidRPr="00D55628" w:rsidRDefault="00235226" w:rsidP="00D55628">
          <w:pPr>
            <w:pStyle w:val="FooterOddPageNumber"/>
          </w:pPr>
          <w:r>
            <w:t xml:space="preserve"> </w:t>
          </w: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56231725" w14:textId="736A1A4D" w:rsidR="00235226" w:rsidRDefault="00235226">
    <w:pPr>
      <w:pStyle w:val="Footer"/>
    </w:pPr>
    <w:r w:rsidRPr="00D55628">
      <w:rPr>
        <w:noProof/>
      </w:rPr>
      <mc:AlternateContent>
        <mc:Choice Requires="wps">
          <w:drawing>
            <wp:anchor distT="0" distB="0" distL="114300" distR="114300" simplePos="0" relativeHeight="251658244" behindDoc="1" locked="1" layoutInCell="1" allowOverlap="1" wp14:anchorId="6E3CDE0E" wp14:editId="301FA0B8">
              <wp:simplePos x="0" y="0"/>
              <wp:positionH relativeFrom="page">
                <wp:align>center</wp:align>
              </wp:positionH>
              <wp:positionV relativeFrom="page">
                <wp:align>center</wp:align>
              </wp:positionV>
              <wp:extent cx="7560000" cy="1796400"/>
              <wp:effectExtent l="0" t="0" r="0" b="0"/>
              <wp:wrapNone/>
              <wp:docPr id="1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803E7" w14:textId="1DA3A506" w:rsidR="00235226" w:rsidRPr="0001226A" w:rsidRDefault="0023522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CDE0E" id="_x0000_s1037"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J/9b2sPAgAA&#10;9AMAAA4AAAAAAAAAAAAAAAAALgIAAGRycy9lMm9Eb2MueG1sUEsBAi0AFAAGAAgAAAAhADTFRM7b&#10;AAAABgEAAA8AAAAAAAAAAAAAAAAAaQQAAGRycy9kb3ducmV2LnhtbFBLBQYAAAAABAAEAPMAAABx&#10;BQAAAAA=&#10;" filled="f" stroked="f">
              <v:textbox>
                <w:txbxContent>
                  <w:p w14:paraId="170803E7" w14:textId="1DA3A506" w:rsidR="00235226" w:rsidRPr="0001226A" w:rsidRDefault="0023522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B3BD078" w14:textId="77777777" w:rsidR="00235226" w:rsidRDefault="0023522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EF92E" w14:textId="0E07136B" w:rsidR="00235226" w:rsidRDefault="00B8005E">
    <w:pPr>
      <w:pStyle w:val="Footer"/>
    </w:pPr>
    <w:r>
      <w:rPr>
        <w:noProof/>
      </w:rPr>
      <mc:AlternateContent>
        <mc:Choice Requires="wps">
          <w:drawing>
            <wp:anchor distT="0" distB="0" distL="114300" distR="114300" simplePos="0" relativeHeight="251666445" behindDoc="0" locked="0" layoutInCell="0" allowOverlap="1" wp14:anchorId="408097E2" wp14:editId="54D877D7">
              <wp:simplePos x="0" y="0"/>
              <wp:positionH relativeFrom="page">
                <wp:posOffset>0</wp:posOffset>
              </wp:positionH>
              <wp:positionV relativeFrom="page">
                <wp:posOffset>10229215</wp:posOffset>
              </wp:positionV>
              <wp:extent cx="7560945" cy="273050"/>
              <wp:effectExtent l="0" t="0" r="0" b="12700"/>
              <wp:wrapNone/>
              <wp:docPr id="55" name="MSIPCMf629405ebbff45e59a280857" descr="{&quot;HashCode&quot;:-126468026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0D0550" w14:textId="43B32FA5" w:rsidR="00B8005E" w:rsidRPr="00B8005E" w:rsidRDefault="00405442" w:rsidP="00B8005E">
                          <w:pPr>
                            <w:jc w:val="center"/>
                            <w:rPr>
                              <w:rFonts w:ascii="Calibri" w:hAnsi="Calibri" w:cs="Calibri"/>
                              <w:color w:val="000000"/>
                              <w:sz w:val="24"/>
                            </w:rPr>
                          </w:pPr>
                          <w:r>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08097E2" id="_x0000_t202" coordsize="21600,21600" o:spt="202" path="m,l,21600r21600,l21600,xe">
              <v:stroke joinstyle="miter"/>
              <v:path gradientshapeok="t" o:connecttype="rect"/>
            </v:shapetype>
            <v:shape id="MSIPCMf629405ebbff45e59a280857" o:spid="_x0000_s1038" type="#_x0000_t202" alt="{&quot;HashCode&quot;:-1264680268,&quot;Height&quot;:842.0,&quot;Width&quot;:595.0,&quot;Placement&quot;:&quot;Footer&quot;,&quot;Index&quot;:&quot;FirstPage&quot;,&quot;Section&quot;:2,&quot;Top&quot;:0.0,&quot;Left&quot;:0.0}" style="position:absolute;margin-left:0;margin-top:805.45pt;width:595.35pt;height:21.5pt;z-index:2516664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AXAChZtAIAAFEF&#10;AAAOAAAAAAAAAAAAAAAAAC4CAABkcnMvZTJvRG9jLnhtbFBLAQItABQABgAIAAAAIQARcqd+3wAA&#10;AAsBAAAPAAAAAAAAAAAAAAAAAA4FAABkcnMvZG93bnJldi54bWxQSwUGAAAAAAQABADzAAAAGgYA&#10;AAAA&#10;" o:allowincell="f" filled="f" stroked="f" strokeweight=".5pt">
              <v:textbox inset=",0,,0">
                <w:txbxContent>
                  <w:p w14:paraId="6E0D0550" w14:textId="43B32FA5" w:rsidR="00B8005E" w:rsidRPr="00B8005E" w:rsidRDefault="00405442" w:rsidP="00B8005E">
                    <w:pPr>
                      <w:jc w:val="center"/>
                      <w:rPr>
                        <w:rFonts w:ascii="Calibri" w:hAnsi="Calibri" w:cs="Calibri"/>
                        <w:color w:val="000000"/>
                        <w:sz w:val="24"/>
                      </w:rPr>
                    </w:pPr>
                    <w:r>
                      <w:rPr>
                        <w:rFonts w:ascii="Calibri" w:hAnsi="Calibri" w:cs="Calibri"/>
                        <w:color w:val="000000"/>
                        <w:sz w:val="24"/>
                      </w:rPr>
                      <w:t>OFFICIAL</w:t>
                    </w:r>
                  </w:p>
                </w:txbxContent>
              </v:textbox>
              <w10:wrap anchorx="page" anchory="page"/>
            </v:shape>
          </w:pict>
        </mc:Fallback>
      </mc:AlternateContent>
    </w:r>
    <w:r w:rsidR="00235226" w:rsidRPr="00D55628">
      <w:rPr>
        <w:noProof/>
      </w:rPr>
      <mc:AlternateContent>
        <mc:Choice Requires="wps">
          <w:drawing>
            <wp:anchor distT="0" distB="0" distL="114300" distR="114300" simplePos="0" relativeHeight="251658245" behindDoc="1" locked="1" layoutInCell="1" allowOverlap="1" wp14:anchorId="48658065" wp14:editId="78FB7C74">
              <wp:simplePos x="0" y="0"/>
              <wp:positionH relativeFrom="page">
                <wp:align>center</wp:align>
              </wp:positionH>
              <wp:positionV relativeFrom="page">
                <wp:align>center</wp:align>
              </wp:positionV>
              <wp:extent cx="7560000" cy="1796400"/>
              <wp:effectExtent l="0" t="0" r="0" b="0"/>
              <wp:wrapNone/>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3D752" w14:textId="24FA8221" w:rsidR="00235226" w:rsidRPr="0001226A" w:rsidRDefault="00235226"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58065" id="Text Box 225" o:spid="_x0000_s1039" type="#_x0000_t202" alt="Title: Background Watermark Image"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NTvJMQ4CAAD1&#10;AwAADgAAAAAAAAAAAAAAAAAuAgAAZHJzL2Uyb0RvYy54bWxQSwECLQAUAAYACAAAACEANMVEztsA&#10;AAAGAQAADwAAAAAAAAAAAAAAAABoBAAAZHJzL2Rvd25yZXYueG1sUEsFBgAAAAAEAAQA8wAAAHAF&#10;AAAAAA==&#10;" filled="f" stroked="f">
              <v:textbox>
                <w:txbxContent>
                  <w:p w14:paraId="3E43D752" w14:textId="24FA8221" w:rsidR="00235226" w:rsidRPr="0001226A" w:rsidRDefault="00235226"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041A4B75" w14:textId="77777777" w:rsidR="00235226" w:rsidRDefault="002352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E8D86" w14:textId="77777777" w:rsidR="00611179" w:rsidRPr="008F5280" w:rsidRDefault="00611179" w:rsidP="008F5280">
      <w:pPr>
        <w:pStyle w:val="FootnoteSeparator"/>
      </w:pPr>
    </w:p>
  </w:footnote>
  <w:footnote w:type="continuationSeparator" w:id="0">
    <w:p w14:paraId="3B907AEA" w14:textId="77777777" w:rsidR="00611179" w:rsidRDefault="00611179" w:rsidP="008F5280">
      <w:pPr>
        <w:pStyle w:val="FootnoteSeparator"/>
      </w:pPr>
    </w:p>
    <w:p w14:paraId="30C824DF" w14:textId="77777777" w:rsidR="00611179" w:rsidRDefault="00611179"/>
  </w:footnote>
  <w:footnote w:type="continuationNotice" w:id="1">
    <w:p w14:paraId="42DB2B3E" w14:textId="77777777" w:rsidR="00611179" w:rsidRDefault="00611179" w:rsidP="00D55628"/>
    <w:p w14:paraId="6D16B2F3" w14:textId="77777777" w:rsidR="00611179" w:rsidRDefault="006111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4DC1A" w14:textId="77777777" w:rsidR="000E4559" w:rsidRDefault="000E45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39807" w14:textId="69C6BCAF" w:rsidR="00235226" w:rsidRDefault="00235226" w:rsidP="009C64FA">
    <w:pPr>
      <w:pStyle w:val="Header"/>
    </w:pPr>
  </w:p>
  <w:p w14:paraId="3BCC25E0" w14:textId="77777777" w:rsidR="00235226" w:rsidRPr="00393205" w:rsidRDefault="00235226"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BC85C" w14:textId="77777777" w:rsidR="000E4559" w:rsidRDefault="000E45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5D2E8" w14:textId="509144AF" w:rsidR="00235226" w:rsidRDefault="0023522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C0E64" w14:textId="77777777" w:rsidR="00F15373" w:rsidRDefault="00F15373" w:rsidP="00107E02">
    <w:pPr>
      <w:pStyle w:val="Header"/>
    </w:pPr>
  </w:p>
  <w:p w14:paraId="59812ACD" w14:textId="77777777" w:rsidR="00F15373" w:rsidRDefault="00F15373" w:rsidP="00107E02">
    <w:pPr>
      <w:pStyle w:val="Header"/>
    </w:pPr>
  </w:p>
  <w:p w14:paraId="6BE0E257" w14:textId="7004DF76" w:rsidR="00235226" w:rsidRPr="00107E02" w:rsidRDefault="00235226" w:rsidP="00F15373">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505CA" w14:textId="08416A22" w:rsidR="00235226" w:rsidRDefault="002352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hybridMultilevel"/>
    <w:tmpl w:val="738079DC"/>
    <w:name w:val="DEPIListBullets"/>
    <w:lvl w:ilvl="0" w:tplc="ABA21634">
      <w:start w:val="1"/>
      <w:numFmt w:val="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tplc="163E98B6">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58D006">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EF981DA8">
      <w:start w:val="1"/>
      <w:numFmt w:val="none"/>
      <w:lvlText w:val=""/>
      <w:lvlJc w:val="left"/>
      <w:pPr>
        <w:tabs>
          <w:tab w:val="num" w:pos="680"/>
        </w:tabs>
        <w:ind w:left="850" w:hanging="170"/>
      </w:pPr>
      <w:rPr>
        <w:rFonts w:hint="default"/>
      </w:rPr>
    </w:lvl>
    <w:lvl w:ilvl="4" w:tplc="34D2A3A6">
      <w:start w:val="1"/>
      <w:numFmt w:val="none"/>
      <w:lvlText w:val=""/>
      <w:lvlJc w:val="left"/>
      <w:pPr>
        <w:tabs>
          <w:tab w:val="num" w:pos="850"/>
        </w:tabs>
        <w:ind w:left="1020" w:hanging="170"/>
      </w:pPr>
      <w:rPr>
        <w:rFonts w:hint="default"/>
      </w:rPr>
    </w:lvl>
    <w:lvl w:ilvl="5" w:tplc="C5664EAC">
      <w:start w:val="1"/>
      <w:numFmt w:val="none"/>
      <w:lvlText w:val=""/>
      <w:lvlJc w:val="left"/>
      <w:pPr>
        <w:tabs>
          <w:tab w:val="num" w:pos="1020"/>
        </w:tabs>
        <w:ind w:left="1190" w:hanging="170"/>
      </w:pPr>
      <w:rPr>
        <w:rFonts w:hint="default"/>
      </w:rPr>
    </w:lvl>
    <w:lvl w:ilvl="6" w:tplc="70D8890C">
      <w:start w:val="1"/>
      <w:numFmt w:val="none"/>
      <w:lvlText w:val=""/>
      <w:lvlJc w:val="left"/>
      <w:pPr>
        <w:tabs>
          <w:tab w:val="num" w:pos="1190"/>
        </w:tabs>
        <w:ind w:left="1360" w:hanging="170"/>
      </w:pPr>
      <w:rPr>
        <w:rFonts w:hint="default"/>
      </w:rPr>
    </w:lvl>
    <w:lvl w:ilvl="7" w:tplc="0444DC6A">
      <w:start w:val="1"/>
      <w:numFmt w:val="none"/>
      <w:lvlText w:val=""/>
      <w:lvlJc w:val="left"/>
      <w:pPr>
        <w:tabs>
          <w:tab w:val="num" w:pos="1360"/>
        </w:tabs>
        <w:ind w:left="1530" w:hanging="170"/>
      </w:pPr>
      <w:rPr>
        <w:rFonts w:hint="default"/>
      </w:rPr>
    </w:lvl>
    <w:lvl w:ilvl="8" w:tplc="70665620">
      <w:start w:val="1"/>
      <w:numFmt w:val="none"/>
      <w:lvlText w:val=""/>
      <w:lvlJc w:val="left"/>
      <w:pPr>
        <w:tabs>
          <w:tab w:val="num" w:pos="1530"/>
        </w:tabs>
        <w:ind w:left="1700" w:hanging="170"/>
      </w:pPr>
      <w:rPr>
        <w:rFonts w:hint="default"/>
      </w:rPr>
    </w:lvl>
  </w:abstractNum>
  <w:abstractNum w:abstractNumId="1" w15:restartNumberingAfterBreak="0">
    <w:nsid w:val="0C351215"/>
    <w:multiLevelType w:val="multilevel"/>
    <w:tmpl w:val="75024706"/>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D9C5569"/>
    <w:multiLevelType w:val="hybridMultilevel"/>
    <w:tmpl w:val="E9B0CB4A"/>
    <w:name w:val="DEPIListNumbering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B2573F"/>
    <w:multiLevelType w:val="hybridMultilevel"/>
    <w:tmpl w:val="D18EE714"/>
    <w:name w:val="TableFootnotes"/>
    <w:lvl w:ilvl="0" w:tplc="20F236C4">
      <w:start w:val="1"/>
      <w:numFmt w:val="lowerLetter"/>
      <w:pStyle w:val="Footnotes"/>
      <w:lvlText w:val="%1."/>
      <w:lvlJc w:val="left"/>
      <w:pPr>
        <w:ind w:left="284" w:hanging="284"/>
      </w:pPr>
      <w:rPr>
        <w:rFonts w:hint="default"/>
        <w:spacing w:val="-10"/>
      </w:rPr>
    </w:lvl>
    <w:lvl w:ilvl="1" w:tplc="4D7E4956">
      <w:start w:val="1"/>
      <w:numFmt w:val="lowerRoman"/>
      <w:pStyle w:val="Footnotes2"/>
      <w:lvlText w:val="%2."/>
      <w:lvlJc w:val="left"/>
      <w:pPr>
        <w:tabs>
          <w:tab w:val="num" w:pos="567"/>
        </w:tabs>
        <w:ind w:left="567" w:hanging="283"/>
      </w:pPr>
      <w:rPr>
        <w:rFonts w:hint="default"/>
        <w:spacing w:val="0"/>
        <w:w w:val="100"/>
        <w:kern w:val="0"/>
        <w:position w:val="0"/>
      </w:rPr>
    </w:lvl>
    <w:lvl w:ilvl="2" w:tplc="B5D8C41C">
      <w:start w:val="1"/>
      <w:numFmt w:val="none"/>
      <w:lvlRestart w:val="1"/>
      <w:lvlText w:val=""/>
      <w:lvlJc w:val="left"/>
      <w:pPr>
        <w:tabs>
          <w:tab w:val="num" w:pos="0"/>
        </w:tabs>
        <w:ind w:left="0" w:firstLine="0"/>
      </w:pPr>
      <w:rPr>
        <w:rFonts w:hint="default"/>
        <w:color w:val="auto"/>
        <w:spacing w:val="-4"/>
      </w:rPr>
    </w:lvl>
    <w:lvl w:ilvl="3" w:tplc="15A835F6">
      <w:start w:val="1"/>
      <w:numFmt w:val="none"/>
      <w:lvlText w:val=""/>
      <w:lvlJc w:val="left"/>
      <w:pPr>
        <w:tabs>
          <w:tab w:val="num" w:pos="0"/>
        </w:tabs>
        <w:ind w:left="0" w:hanging="5670"/>
      </w:pPr>
      <w:rPr>
        <w:rFonts w:hint="default"/>
        <w:spacing w:val="-10"/>
        <w:w w:val="100"/>
      </w:rPr>
    </w:lvl>
    <w:lvl w:ilvl="4" w:tplc="8A60EB12">
      <w:start w:val="1"/>
      <w:numFmt w:val="none"/>
      <w:lvlText w:val=""/>
      <w:lvlJc w:val="left"/>
      <w:pPr>
        <w:tabs>
          <w:tab w:val="num" w:pos="0"/>
        </w:tabs>
        <w:ind w:left="0" w:firstLine="0"/>
      </w:pPr>
      <w:rPr>
        <w:rFonts w:hint="default"/>
      </w:rPr>
    </w:lvl>
    <w:lvl w:ilvl="5" w:tplc="DA686DD0">
      <w:start w:val="1"/>
      <w:numFmt w:val="none"/>
      <w:lvlText w:val=""/>
      <w:lvlJc w:val="left"/>
      <w:pPr>
        <w:tabs>
          <w:tab w:val="num" w:pos="0"/>
        </w:tabs>
        <w:ind w:left="0" w:firstLine="0"/>
      </w:pPr>
      <w:rPr>
        <w:rFonts w:hint="default"/>
      </w:rPr>
    </w:lvl>
    <w:lvl w:ilvl="6" w:tplc="4B00993C">
      <w:start w:val="1"/>
      <w:numFmt w:val="none"/>
      <w:lvlRestart w:val="1"/>
      <w:lvlText w:val="%7"/>
      <w:lvlJc w:val="left"/>
      <w:pPr>
        <w:tabs>
          <w:tab w:val="num" w:pos="0"/>
        </w:tabs>
        <w:ind w:left="0" w:firstLine="0"/>
      </w:pPr>
      <w:rPr>
        <w:rFonts w:hint="default"/>
      </w:rPr>
    </w:lvl>
    <w:lvl w:ilvl="7" w:tplc="0D3044D8">
      <w:start w:val="1"/>
      <w:numFmt w:val="none"/>
      <w:lvlText w:val="%8."/>
      <w:lvlJc w:val="left"/>
      <w:pPr>
        <w:tabs>
          <w:tab w:val="num" w:pos="0"/>
        </w:tabs>
        <w:ind w:left="0" w:firstLine="0"/>
      </w:pPr>
      <w:rPr>
        <w:rFonts w:hint="default"/>
        <w:position w:val="0"/>
      </w:rPr>
    </w:lvl>
    <w:lvl w:ilvl="8" w:tplc="9E92BE92">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32B7CF8"/>
    <w:multiLevelType w:val="hybridMultilevel"/>
    <w:tmpl w:val="225468E0"/>
    <w:name w:val="DEPIListNumbering22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4A695C"/>
    <w:multiLevelType w:val="hybridMultilevel"/>
    <w:tmpl w:val="75CA4D72"/>
    <w:name w:val="DEPITableBullets"/>
    <w:lvl w:ilvl="0" w:tplc="889684B4">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681EACA0">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1786B1CC">
      <w:start w:val="1"/>
      <w:numFmt w:val="bullet"/>
      <w:pStyle w:val="TableTextBullet3"/>
      <w:lvlText w:val=""/>
      <w:lvlJc w:val="left"/>
      <w:pPr>
        <w:tabs>
          <w:tab w:val="num" w:pos="624"/>
        </w:tabs>
        <w:ind w:left="624" w:hanging="170"/>
      </w:pPr>
      <w:rPr>
        <w:rFonts w:ascii="Symbol" w:hAnsi="Symbol" w:hint="default"/>
        <w:position w:val="3"/>
        <w:sz w:val="18"/>
      </w:rPr>
    </w:lvl>
    <w:lvl w:ilvl="3" w:tplc="76DA1C2A">
      <w:start w:val="1"/>
      <w:numFmt w:val="none"/>
      <w:lvlText w:val=""/>
      <w:lvlJc w:val="left"/>
      <w:pPr>
        <w:ind w:left="2767" w:hanging="360"/>
      </w:pPr>
      <w:rPr>
        <w:rFonts w:hint="default"/>
      </w:rPr>
    </w:lvl>
    <w:lvl w:ilvl="4" w:tplc="D65869D8">
      <w:start w:val="1"/>
      <w:numFmt w:val="none"/>
      <w:lvlText w:val=""/>
      <w:lvlJc w:val="left"/>
      <w:pPr>
        <w:ind w:left="3487" w:hanging="360"/>
      </w:pPr>
      <w:rPr>
        <w:rFonts w:hint="default"/>
      </w:rPr>
    </w:lvl>
    <w:lvl w:ilvl="5" w:tplc="F0F0C702">
      <w:start w:val="1"/>
      <w:numFmt w:val="none"/>
      <w:lvlText w:val=""/>
      <w:lvlJc w:val="left"/>
      <w:pPr>
        <w:ind w:left="4207" w:hanging="360"/>
      </w:pPr>
      <w:rPr>
        <w:rFonts w:hint="default"/>
      </w:rPr>
    </w:lvl>
    <w:lvl w:ilvl="6" w:tplc="22AA163E">
      <w:start w:val="1"/>
      <w:numFmt w:val="none"/>
      <w:lvlText w:val=""/>
      <w:lvlJc w:val="left"/>
      <w:pPr>
        <w:ind w:left="4927" w:hanging="360"/>
      </w:pPr>
      <w:rPr>
        <w:rFonts w:hint="default"/>
      </w:rPr>
    </w:lvl>
    <w:lvl w:ilvl="7" w:tplc="91E43C1A">
      <w:start w:val="1"/>
      <w:numFmt w:val="none"/>
      <w:lvlText w:val=""/>
      <w:lvlJc w:val="left"/>
      <w:pPr>
        <w:ind w:left="5647" w:hanging="360"/>
      </w:pPr>
      <w:rPr>
        <w:rFonts w:hint="default"/>
      </w:rPr>
    </w:lvl>
    <w:lvl w:ilvl="8" w:tplc="0F6AD526">
      <w:start w:val="1"/>
      <w:numFmt w:val="none"/>
      <w:lvlText w:val=""/>
      <w:lvlJc w:val="left"/>
      <w:pPr>
        <w:ind w:left="6367" w:hanging="360"/>
      </w:pPr>
      <w:rPr>
        <w:rFonts w:hint="default"/>
      </w:rPr>
    </w:lvl>
  </w:abstractNum>
  <w:abstractNum w:abstractNumId="6" w15:restartNumberingAfterBreak="0">
    <w:nsid w:val="1A9574D6"/>
    <w:multiLevelType w:val="hybridMultilevel"/>
    <w:tmpl w:val="ED684A70"/>
    <w:lvl w:ilvl="0" w:tplc="A0C88454">
      <w:start w:val="1"/>
      <w:numFmt w:val="decimal"/>
      <w:lvlText w:val="%1."/>
      <w:lvlJc w:val="left"/>
      <w:pPr>
        <w:tabs>
          <w:tab w:val="num" w:pos="720"/>
        </w:tabs>
        <w:ind w:left="720" w:hanging="720"/>
      </w:pPr>
    </w:lvl>
    <w:lvl w:ilvl="1" w:tplc="2D2C4F0C">
      <w:start w:val="1"/>
      <w:numFmt w:val="decimal"/>
      <w:lvlText w:val="%2."/>
      <w:lvlJc w:val="left"/>
      <w:pPr>
        <w:tabs>
          <w:tab w:val="num" w:pos="1440"/>
        </w:tabs>
        <w:ind w:left="1440" w:hanging="720"/>
      </w:pPr>
    </w:lvl>
    <w:lvl w:ilvl="2" w:tplc="0C7415FC">
      <w:start w:val="1"/>
      <w:numFmt w:val="decimal"/>
      <w:lvlText w:val="%3."/>
      <w:lvlJc w:val="left"/>
      <w:pPr>
        <w:tabs>
          <w:tab w:val="num" w:pos="2160"/>
        </w:tabs>
        <w:ind w:left="2160" w:hanging="720"/>
      </w:pPr>
    </w:lvl>
    <w:lvl w:ilvl="3" w:tplc="D5C812DA">
      <w:start w:val="1"/>
      <w:numFmt w:val="decimal"/>
      <w:lvlText w:val="%4."/>
      <w:lvlJc w:val="left"/>
      <w:pPr>
        <w:tabs>
          <w:tab w:val="num" w:pos="2880"/>
        </w:tabs>
        <w:ind w:left="2880" w:hanging="720"/>
      </w:pPr>
    </w:lvl>
    <w:lvl w:ilvl="4" w:tplc="7CF65A1A">
      <w:start w:val="1"/>
      <w:numFmt w:val="decimal"/>
      <w:lvlText w:val="%5."/>
      <w:lvlJc w:val="left"/>
      <w:pPr>
        <w:tabs>
          <w:tab w:val="num" w:pos="3600"/>
        </w:tabs>
        <w:ind w:left="3600" w:hanging="720"/>
      </w:pPr>
    </w:lvl>
    <w:lvl w:ilvl="5" w:tplc="1F8244D2">
      <w:start w:val="1"/>
      <w:numFmt w:val="decimal"/>
      <w:lvlText w:val="%6."/>
      <w:lvlJc w:val="left"/>
      <w:pPr>
        <w:tabs>
          <w:tab w:val="num" w:pos="4320"/>
        </w:tabs>
        <w:ind w:left="4320" w:hanging="720"/>
      </w:pPr>
    </w:lvl>
    <w:lvl w:ilvl="6" w:tplc="7FF2CE5C">
      <w:start w:val="1"/>
      <w:numFmt w:val="decimal"/>
      <w:lvlText w:val="%7."/>
      <w:lvlJc w:val="left"/>
      <w:pPr>
        <w:tabs>
          <w:tab w:val="num" w:pos="5040"/>
        </w:tabs>
        <w:ind w:left="5040" w:hanging="720"/>
      </w:pPr>
    </w:lvl>
    <w:lvl w:ilvl="7" w:tplc="13DC244C">
      <w:start w:val="1"/>
      <w:numFmt w:val="decimal"/>
      <w:lvlText w:val="%8."/>
      <w:lvlJc w:val="left"/>
      <w:pPr>
        <w:tabs>
          <w:tab w:val="num" w:pos="5760"/>
        </w:tabs>
        <w:ind w:left="5760" w:hanging="720"/>
      </w:pPr>
    </w:lvl>
    <w:lvl w:ilvl="8" w:tplc="FE745908">
      <w:start w:val="1"/>
      <w:numFmt w:val="decimal"/>
      <w:lvlText w:val="%9."/>
      <w:lvlJc w:val="left"/>
      <w:pPr>
        <w:tabs>
          <w:tab w:val="num" w:pos="6480"/>
        </w:tabs>
        <w:ind w:left="6480" w:hanging="720"/>
      </w:pPr>
    </w:lvl>
  </w:abstractNum>
  <w:abstractNum w:abstractNumId="7" w15:restartNumberingAfterBreak="0">
    <w:nsid w:val="1F275C51"/>
    <w:multiLevelType w:val="hybridMultilevel"/>
    <w:tmpl w:val="14E88F38"/>
    <w:name w:val="DEPIListAlpha"/>
    <w:lvl w:ilvl="0" w:tplc="3ED252FA">
      <w:start w:val="1"/>
      <w:numFmt w:val="lowerLetter"/>
      <w:pStyle w:val="ListAlpha"/>
      <w:lvlText w:val="%1."/>
      <w:lvlJc w:val="left"/>
      <w:pPr>
        <w:ind w:left="340" w:hanging="340"/>
      </w:pPr>
      <w:rPr>
        <w:rFonts w:hint="default"/>
      </w:rPr>
    </w:lvl>
    <w:lvl w:ilvl="1" w:tplc="9E1631C0">
      <w:start w:val="1"/>
      <w:numFmt w:val="lowerRoman"/>
      <w:pStyle w:val="ListAlpha2"/>
      <w:lvlText w:val="%2."/>
      <w:lvlJc w:val="left"/>
      <w:pPr>
        <w:ind w:left="709" w:hanging="369"/>
      </w:pPr>
      <w:rPr>
        <w:rFonts w:hint="default"/>
      </w:rPr>
    </w:lvl>
    <w:lvl w:ilvl="2" w:tplc="FBF8DE22">
      <w:start w:val="1"/>
      <w:numFmt w:val="bullet"/>
      <w:pStyle w:val="ListAlpha3"/>
      <w:lvlText w:val="–"/>
      <w:lvlJc w:val="left"/>
      <w:pPr>
        <w:ind w:left="1049" w:hanging="340"/>
      </w:pPr>
      <w:rPr>
        <w:rFonts w:ascii="Arial" w:hAnsi="Arial" w:hint="default"/>
        <w:color w:val="auto"/>
      </w:rPr>
    </w:lvl>
    <w:lvl w:ilvl="3" w:tplc="696CB29E">
      <w:start w:val="1"/>
      <w:numFmt w:val="decimal"/>
      <w:lvlText w:val="%4."/>
      <w:lvlJc w:val="left"/>
      <w:pPr>
        <w:ind w:left="1816" w:hanging="454"/>
      </w:pPr>
      <w:rPr>
        <w:rFonts w:hint="default"/>
      </w:rPr>
    </w:lvl>
    <w:lvl w:ilvl="4" w:tplc="08A293D4">
      <w:start w:val="1"/>
      <w:numFmt w:val="lowerLetter"/>
      <w:lvlText w:val="%5."/>
      <w:lvlJc w:val="left"/>
      <w:pPr>
        <w:ind w:left="2270" w:hanging="454"/>
      </w:pPr>
      <w:rPr>
        <w:rFonts w:hint="default"/>
      </w:rPr>
    </w:lvl>
    <w:lvl w:ilvl="5" w:tplc="9D460DDC">
      <w:start w:val="1"/>
      <w:numFmt w:val="lowerRoman"/>
      <w:lvlText w:val="%6."/>
      <w:lvlJc w:val="right"/>
      <w:pPr>
        <w:ind w:left="2724" w:hanging="454"/>
      </w:pPr>
      <w:rPr>
        <w:rFonts w:hint="default"/>
      </w:rPr>
    </w:lvl>
    <w:lvl w:ilvl="6" w:tplc="2DBC0148">
      <w:start w:val="1"/>
      <w:numFmt w:val="decimal"/>
      <w:lvlText w:val="%7."/>
      <w:lvlJc w:val="left"/>
      <w:pPr>
        <w:ind w:left="3178" w:hanging="454"/>
      </w:pPr>
      <w:rPr>
        <w:rFonts w:hint="default"/>
      </w:rPr>
    </w:lvl>
    <w:lvl w:ilvl="7" w:tplc="6B3C3AD0">
      <w:start w:val="1"/>
      <w:numFmt w:val="lowerLetter"/>
      <w:lvlText w:val="%8."/>
      <w:lvlJc w:val="left"/>
      <w:pPr>
        <w:ind w:left="3632" w:hanging="454"/>
      </w:pPr>
      <w:rPr>
        <w:rFonts w:hint="default"/>
      </w:rPr>
    </w:lvl>
    <w:lvl w:ilvl="8" w:tplc="AFD4E9B8">
      <w:start w:val="1"/>
      <w:numFmt w:val="lowerRoman"/>
      <w:lvlText w:val="%9."/>
      <w:lvlJc w:val="right"/>
      <w:pPr>
        <w:ind w:left="4086" w:hanging="454"/>
      </w:pPr>
      <w:rPr>
        <w:rFonts w:hint="default"/>
      </w:rPr>
    </w:lvl>
  </w:abstractNum>
  <w:abstractNum w:abstractNumId="8" w15:restartNumberingAfterBreak="0">
    <w:nsid w:val="21852E82"/>
    <w:multiLevelType w:val="hybridMultilevel"/>
    <w:tmpl w:val="FD1E093A"/>
    <w:name w:val="DEPIListNumbering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773A97"/>
    <w:multiLevelType w:val="hybridMultilevel"/>
    <w:tmpl w:val="FB1606C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B3A09F7"/>
    <w:multiLevelType w:val="hybridMultilevel"/>
    <w:tmpl w:val="0C4E7AA0"/>
    <w:name w:val="DEPIListNumbering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72580B"/>
    <w:multiLevelType w:val="hybridMultilevel"/>
    <w:tmpl w:val="151AC338"/>
    <w:name w:val="PullOutBoxNumbering"/>
    <w:lvl w:ilvl="0" w:tplc="1C623A82">
      <w:start w:val="1"/>
      <w:numFmt w:val="decimal"/>
      <w:pStyle w:val="PullOutBoxNumbered"/>
      <w:lvlText w:val="%1."/>
      <w:lvlJc w:val="left"/>
      <w:pPr>
        <w:tabs>
          <w:tab w:val="num" w:pos="482"/>
        </w:tabs>
        <w:ind w:left="482" w:hanging="340"/>
      </w:pPr>
      <w:rPr>
        <w:rFonts w:hint="default"/>
      </w:rPr>
    </w:lvl>
    <w:lvl w:ilvl="1" w:tplc="D5C8D892">
      <w:start w:val="1"/>
      <w:numFmt w:val="lowerLetter"/>
      <w:pStyle w:val="PullOutBoxNumbered2"/>
      <w:lvlText w:val="%2."/>
      <w:lvlJc w:val="left"/>
      <w:pPr>
        <w:tabs>
          <w:tab w:val="num" w:pos="822"/>
        </w:tabs>
        <w:ind w:left="822" w:hanging="340"/>
      </w:pPr>
      <w:rPr>
        <w:rFonts w:hint="default"/>
        <w:color w:val="363534" w:themeColor="text1"/>
      </w:rPr>
    </w:lvl>
    <w:lvl w:ilvl="2" w:tplc="D604E340">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8DACAA46">
      <w:start w:val="1"/>
      <w:numFmt w:val="none"/>
      <w:lvlText w:val=""/>
      <w:lvlJc w:val="left"/>
      <w:pPr>
        <w:ind w:left="1440" w:hanging="360"/>
      </w:pPr>
      <w:rPr>
        <w:rFonts w:hint="default"/>
      </w:rPr>
    </w:lvl>
    <w:lvl w:ilvl="4" w:tplc="C3F06E62">
      <w:start w:val="1"/>
      <w:numFmt w:val="none"/>
      <w:lvlText w:val=""/>
      <w:lvlJc w:val="left"/>
      <w:pPr>
        <w:ind w:left="1800" w:hanging="360"/>
      </w:pPr>
      <w:rPr>
        <w:rFonts w:hint="default"/>
      </w:rPr>
    </w:lvl>
    <w:lvl w:ilvl="5" w:tplc="162C1B30">
      <w:start w:val="1"/>
      <w:numFmt w:val="none"/>
      <w:lvlText w:val=""/>
      <w:lvlJc w:val="left"/>
      <w:pPr>
        <w:ind w:left="2160" w:hanging="360"/>
      </w:pPr>
      <w:rPr>
        <w:rFonts w:hint="default"/>
      </w:rPr>
    </w:lvl>
    <w:lvl w:ilvl="6" w:tplc="787810D2">
      <w:start w:val="1"/>
      <w:numFmt w:val="none"/>
      <w:lvlText w:val=""/>
      <w:lvlJc w:val="left"/>
      <w:pPr>
        <w:ind w:left="2520" w:hanging="360"/>
      </w:pPr>
      <w:rPr>
        <w:rFonts w:hint="default"/>
      </w:rPr>
    </w:lvl>
    <w:lvl w:ilvl="7" w:tplc="A1EED874">
      <w:start w:val="1"/>
      <w:numFmt w:val="none"/>
      <w:lvlText w:val=""/>
      <w:lvlJc w:val="left"/>
      <w:pPr>
        <w:ind w:left="2880" w:hanging="360"/>
      </w:pPr>
      <w:rPr>
        <w:rFonts w:hint="default"/>
      </w:rPr>
    </w:lvl>
    <w:lvl w:ilvl="8" w:tplc="6A0CB91C">
      <w:start w:val="1"/>
      <w:numFmt w:val="none"/>
      <w:lvlText w:val=""/>
      <w:lvlJc w:val="left"/>
      <w:pPr>
        <w:ind w:left="3240" w:hanging="360"/>
      </w:pPr>
      <w:rPr>
        <w:rFonts w:hint="default"/>
      </w:rPr>
    </w:lvl>
  </w:abstractNum>
  <w:abstractNum w:abstractNumId="12" w15:restartNumberingAfterBreak="0">
    <w:nsid w:val="37CE1717"/>
    <w:multiLevelType w:val="hybridMultilevel"/>
    <w:tmpl w:val="20DE4A76"/>
    <w:name w:val="DEPIListNumbering2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723AD4"/>
    <w:multiLevelType w:val="hybridMultilevel"/>
    <w:tmpl w:val="C3FC21F4"/>
    <w:name w:val="DEPIPullOutBoxBullets"/>
    <w:lvl w:ilvl="0" w:tplc="973ED4D4">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7DE666C8">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7E9A7F2E">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718A4114">
      <w:start w:val="1"/>
      <w:numFmt w:val="none"/>
      <w:lvlText w:val=""/>
      <w:lvlJc w:val="left"/>
      <w:pPr>
        <w:ind w:left="0" w:firstLine="0"/>
      </w:pPr>
      <w:rPr>
        <w:rFonts w:hint="default"/>
      </w:rPr>
    </w:lvl>
    <w:lvl w:ilvl="4" w:tplc="1F36D0EE">
      <w:start w:val="1"/>
      <w:numFmt w:val="none"/>
      <w:lvlText w:val=""/>
      <w:lvlJc w:val="left"/>
      <w:pPr>
        <w:ind w:left="0" w:firstLine="0"/>
      </w:pPr>
      <w:rPr>
        <w:rFonts w:hint="default"/>
      </w:rPr>
    </w:lvl>
    <w:lvl w:ilvl="5" w:tplc="BF745BB8">
      <w:start w:val="1"/>
      <w:numFmt w:val="none"/>
      <w:lvlText w:val=""/>
      <w:lvlJc w:val="left"/>
      <w:pPr>
        <w:ind w:left="0" w:firstLine="0"/>
      </w:pPr>
      <w:rPr>
        <w:rFonts w:hint="default"/>
      </w:rPr>
    </w:lvl>
    <w:lvl w:ilvl="6" w:tplc="18864D1C">
      <w:start w:val="1"/>
      <w:numFmt w:val="none"/>
      <w:lvlText w:val=""/>
      <w:lvlJc w:val="left"/>
      <w:pPr>
        <w:ind w:left="0" w:firstLine="0"/>
      </w:pPr>
      <w:rPr>
        <w:rFonts w:hint="default"/>
      </w:rPr>
    </w:lvl>
    <w:lvl w:ilvl="7" w:tplc="B6B0230A">
      <w:start w:val="1"/>
      <w:numFmt w:val="none"/>
      <w:lvlText w:val=""/>
      <w:lvlJc w:val="left"/>
      <w:pPr>
        <w:ind w:left="0" w:firstLine="0"/>
      </w:pPr>
      <w:rPr>
        <w:rFonts w:hint="default"/>
      </w:rPr>
    </w:lvl>
    <w:lvl w:ilvl="8" w:tplc="AACCCF44">
      <w:start w:val="1"/>
      <w:numFmt w:val="none"/>
      <w:lvlText w:val=""/>
      <w:lvlJc w:val="left"/>
      <w:pPr>
        <w:ind w:left="0" w:firstLine="0"/>
      </w:pPr>
      <w:rPr>
        <w:rFonts w:hint="default"/>
      </w:rPr>
    </w:lvl>
  </w:abstractNum>
  <w:abstractNum w:abstractNumId="14" w15:restartNumberingAfterBreak="0">
    <w:nsid w:val="3A505378"/>
    <w:multiLevelType w:val="hybridMultilevel"/>
    <w:tmpl w:val="40F457D2"/>
    <w:name w:val="JemenaBullets"/>
    <w:lvl w:ilvl="0" w:tplc="82F42936">
      <w:start w:val="1"/>
      <w:numFmt w:val="bullet"/>
      <w:lvlText w:val=""/>
      <w:lvlJc w:val="left"/>
      <w:pPr>
        <w:tabs>
          <w:tab w:val="num" w:pos="340"/>
        </w:tabs>
        <w:ind w:left="340" w:hanging="340"/>
      </w:pPr>
      <w:rPr>
        <w:rFonts w:ascii="Symbol" w:hAnsi="Symbol" w:hint="default"/>
        <w:color w:val="auto"/>
        <w:position w:val="0"/>
        <w:sz w:val="16"/>
      </w:rPr>
    </w:lvl>
    <w:lvl w:ilvl="1" w:tplc="449C7552">
      <w:start w:val="1"/>
      <w:numFmt w:val="bullet"/>
      <w:lvlRestart w:val="0"/>
      <w:lvlText w:val=""/>
      <w:lvlJc w:val="left"/>
      <w:pPr>
        <w:tabs>
          <w:tab w:val="num" w:pos="851"/>
        </w:tabs>
        <w:ind w:left="851" w:hanging="426"/>
      </w:pPr>
      <w:rPr>
        <w:rFonts w:ascii="Webdings" w:hAnsi="Webdings" w:hint="default"/>
        <w:color w:val="auto"/>
      </w:rPr>
    </w:lvl>
    <w:lvl w:ilvl="2" w:tplc="3A8A0CE8">
      <w:start w:val="1"/>
      <w:numFmt w:val="bullet"/>
      <w:lvlRestart w:val="0"/>
      <w:lvlText w:val="–"/>
      <w:lvlJc w:val="left"/>
      <w:pPr>
        <w:tabs>
          <w:tab w:val="num" w:pos="1276"/>
        </w:tabs>
        <w:ind w:left="1276" w:hanging="425"/>
      </w:pPr>
      <w:rPr>
        <w:rFonts w:ascii="Arial" w:hAnsi="Arial" w:hint="default"/>
        <w:color w:val="auto"/>
      </w:rPr>
    </w:lvl>
    <w:lvl w:ilvl="3" w:tplc="71E006CC">
      <w:start w:val="1"/>
      <w:numFmt w:val="decimal"/>
      <w:lvlText w:val="(%4)"/>
      <w:lvlJc w:val="left"/>
      <w:pPr>
        <w:tabs>
          <w:tab w:val="num" w:pos="1440"/>
        </w:tabs>
        <w:ind w:left="1440" w:hanging="360"/>
      </w:pPr>
      <w:rPr>
        <w:rFonts w:hint="default"/>
      </w:rPr>
    </w:lvl>
    <w:lvl w:ilvl="4" w:tplc="35C2A066">
      <w:start w:val="1"/>
      <w:numFmt w:val="lowerLetter"/>
      <w:lvlText w:val="(%5)"/>
      <w:lvlJc w:val="left"/>
      <w:pPr>
        <w:tabs>
          <w:tab w:val="num" w:pos="1800"/>
        </w:tabs>
        <w:ind w:left="1800" w:hanging="360"/>
      </w:pPr>
      <w:rPr>
        <w:rFonts w:hint="default"/>
      </w:rPr>
    </w:lvl>
    <w:lvl w:ilvl="5" w:tplc="D70A54F0">
      <w:start w:val="1"/>
      <w:numFmt w:val="lowerRoman"/>
      <w:lvlText w:val="(%6)"/>
      <w:lvlJc w:val="left"/>
      <w:pPr>
        <w:tabs>
          <w:tab w:val="num" w:pos="2160"/>
        </w:tabs>
        <w:ind w:left="2160" w:hanging="360"/>
      </w:pPr>
      <w:rPr>
        <w:rFonts w:hint="default"/>
      </w:rPr>
    </w:lvl>
    <w:lvl w:ilvl="6" w:tplc="0ED45B3C">
      <w:start w:val="1"/>
      <w:numFmt w:val="decimal"/>
      <w:lvlText w:val="%7."/>
      <w:lvlJc w:val="left"/>
      <w:pPr>
        <w:tabs>
          <w:tab w:val="num" w:pos="2520"/>
        </w:tabs>
        <w:ind w:left="2520" w:hanging="360"/>
      </w:pPr>
      <w:rPr>
        <w:rFonts w:hint="default"/>
      </w:rPr>
    </w:lvl>
    <w:lvl w:ilvl="7" w:tplc="8460FFD6">
      <w:start w:val="1"/>
      <w:numFmt w:val="lowerLetter"/>
      <w:lvlText w:val="%8."/>
      <w:lvlJc w:val="left"/>
      <w:pPr>
        <w:tabs>
          <w:tab w:val="num" w:pos="2880"/>
        </w:tabs>
        <w:ind w:left="2880" w:hanging="360"/>
      </w:pPr>
      <w:rPr>
        <w:rFonts w:hint="default"/>
      </w:rPr>
    </w:lvl>
    <w:lvl w:ilvl="8" w:tplc="5B043558">
      <w:start w:val="1"/>
      <w:numFmt w:val="lowerRoman"/>
      <w:lvlText w:val="%9."/>
      <w:lvlJc w:val="left"/>
      <w:pPr>
        <w:tabs>
          <w:tab w:val="num" w:pos="3240"/>
        </w:tabs>
        <w:ind w:left="3240" w:hanging="360"/>
      </w:pPr>
      <w:rPr>
        <w:rFonts w:hint="default"/>
      </w:rPr>
    </w:lvl>
  </w:abstractNum>
  <w:abstractNum w:abstractNumId="15" w15:restartNumberingAfterBreak="0">
    <w:nsid w:val="3CFD75B0"/>
    <w:multiLevelType w:val="hybridMultilevel"/>
    <w:tmpl w:val="0409001D"/>
    <w:styleLink w:val="1ai"/>
    <w:lvl w:ilvl="0" w:tplc="FFFC14AA">
      <w:start w:val="1"/>
      <w:numFmt w:val="decimal"/>
      <w:lvlText w:val="%1)"/>
      <w:lvlJc w:val="left"/>
      <w:pPr>
        <w:tabs>
          <w:tab w:val="num" w:pos="360"/>
        </w:tabs>
        <w:ind w:left="360" w:hanging="360"/>
      </w:pPr>
    </w:lvl>
    <w:lvl w:ilvl="1" w:tplc="19FE6FB8">
      <w:start w:val="1"/>
      <w:numFmt w:val="lowerLetter"/>
      <w:lvlText w:val="%2)"/>
      <w:lvlJc w:val="left"/>
      <w:pPr>
        <w:tabs>
          <w:tab w:val="num" w:pos="720"/>
        </w:tabs>
        <w:ind w:left="720" w:hanging="360"/>
      </w:pPr>
    </w:lvl>
    <w:lvl w:ilvl="2" w:tplc="815C39B4">
      <w:start w:val="1"/>
      <w:numFmt w:val="lowerRoman"/>
      <w:lvlText w:val="%3)"/>
      <w:lvlJc w:val="left"/>
      <w:pPr>
        <w:tabs>
          <w:tab w:val="num" w:pos="1080"/>
        </w:tabs>
        <w:ind w:left="1080" w:hanging="360"/>
      </w:pPr>
    </w:lvl>
    <w:lvl w:ilvl="3" w:tplc="275AF3DC">
      <w:start w:val="1"/>
      <w:numFmt w:val="decimal"/>
      <w:lvlText w:val="(%4)"/>
      <w:lvlJc w:val="left"/>
      <w:pPr>
        <w:tabs>
          <w:tab w:val="num" w:pos="1440"/>
        </w:tabs>
        <w:ind w:left="1440" w:hanging="360"/>
      </w:pPr>
    </w:lvl>
    <w:lvl w:ilvl="4" w:tplc="D8A4912A">
      <w:start w:val="1"/>
      <w:numFmt w:val="lowerLetter"/>
      <w:lvlText w:val="(%5)"/>
      <w:lvlJc w:val="left"/>
      <w:pPr>
        <w:tabs>
          <w:tab w:val="num" w:pos="1800"/>
        </w:tabs>
        <w:ind w:left="1800" w:hanging="360"/>
      </w:pPr>
    </w:lvl>
    <w:lvl w:ilvl="5" w:tplc="60E6C358">
      <w:start w:val="1"/>
      <w:numFmt w:val="lowerRoman"/>
      <w:lvlText w:val="(%6)"/>
      <w:lvlJc w:val="left"/>
      <w:pPr>
        <w:tabs>
          <w:tab w:val="num" w:pos="2160"/>
        </w:tabs>
        <w:ind w:left="2160" w:hanging="360"/>
      </w:pPr>
    </w:lvl>
    <w:lvl w:ilvl="6" w:tplc="854AC9F8">
      <w:start w:val="1"/>
      <w:numFmt w:val="decimal"/>
      <w:lvlText w:val="%7."/>
      <w:lvlJc w:val="left"/>
      <w:pPr>
        <w:tabs>
          <w:tab w:val="num" w:pos="2520"/>
        </w:tabs>
        <w:ind w:left="2520" w:hanging="360"/>
      </w:pPr>
    </w:lvl>
    <w:lvl w:ilvl="7" w:tplc="C6D20AB6">
      <w:start w:val="1"/>
      <w:numFmt w:val="lowerLetter"/>
      <w:lvlText w:val="%8."/>
      <w:lvlJc w:val="left"/>
      <w:pPr>
        <w:tabs>
          <w:tab w:val="num" w:pos="2880"/>
        </w:tabs>
        <w:ind w:left="2880" w:hanging="360"/>
      </w:pPr>
    </w:lvl>
    <w:lvl w:ilvl="8" w:tplc="4BC2CF30">
      <w:start w:val="1"/>
      <w:numFmt w:val="lowerRoman"/>
      <w:lvlText w:val="%9."/>
      <w:lvlJc w:val="left"/>
      <w:pPr>
        <w:tabs>
          <w:tab w:val="num" w:pos="3240"/>
        </w:tabs>
        <w:ind w:left="3240" w:hanging="360"/>
      </w:pPr>
    </w:lvl>
  </w:abstractNum>
  <w:abstractNum w:abstractNumId="16" w15:restartNumberingAfterBreak="0">
    <w:nsid w:val="41F21788"/>
    <w:multiLevelType w:val="hybridMultilevel"/>
    <w:tmpl w:val="AEEC30DE"/>
    <w:lvl w:ilvl="0" w:tplc="07E07D10">
      <w:start w:val="1"/>
      <w:numFmt w:val="bullet"/>
      <w:pStyle w:val="SmallBullet"/>
      <w:lvlText w:val="•"/>
      <w:lvlJc w:val="left"/>
      <w:pPr>
        <w:ind w:left="170" w:hanging="170"/>
      </w:pPr>
      <w:rPr>
        <w:rFonts w:ascii="Arial" w:hAnsi="Arial" w:hint="default"/>
        <w:color w:val="363534" w:themeColor="text1"/>
      </w:rPr>
    </w:lvl>
    <w:lvl w:ilvl="1" w:tplc="6C821438">
      <w:start w:val="1"/>
      <w:numFmt w:val="bullet"/>
      <w:lvlText w:val="o"/>
      <w:lvlJc w:val="left"/>
      <w:pPr>
        <w:ind w:left="1440" w:hanging="360"/>
      </w:pPr>
      <w:rPr>
        <w:rFonts w:ascii="Courier New" w:hAnsi="Courier New" w:cs="Courier New" w:hint="default"/>
      </w:rPr>
    </w:lvl>
    <w:lvl w:ilvl="2" w:tplc="1B0E4DBA">
      <w:start w:val="1"/>
      <w:numFmt w:val="bullet"/>
      <w:lvlText w:val=""/>
      <w:lvlJc w:val="left"/>
      <w:pPr>
        <w:ind w:left="2160" w:hanging="360"/>
      </w:pPr>
      <w:rPr>
        <w:rFonts w:ascii="Wingdings" w:hAnsi="Wingdings" w:hint="default"/>
      </w:rPr>
    </w:lvl>
    <w:lvl w:ilvl="3" w:tplc="49E0840E">
      <w:start w:val="1"/>
      <w:numFmt w:val="bullet"/>
      <w:lvlText w:val=""/>
      <w:lvlJc w:val="left"/>
      <w:pPr>
        <w:ind w:left="2880" w:hanging="360"/>
      </w:pPr>
      <w:rPr>
        <w:rFonts w:ascii="Symbol" w:hAnsi="Symbol" w:hint="default"/>
      </w:rPr>
    </w:lvl>
    <w:lvl w:ilvl="4" w:tplc="9170F842">
      <w:start w:val="1"/>
      <w:numFmt w:val="bullet"/>
      <w:lvlText w:val="o"/>
      <w:lvlJc w:val="left"/>
      <w:pPr>
        <w:ind w:left="3600" w:hanging="360"/>
      </w:pPr>
      <w:rPr>
        <w:rFonts w:ascii="Courier New" w:hAnsi="Courier New" w:cs="Courier New" w:hint="default"/>
      </w:rPr>
    </w:lvl>
    <w:lvl w:ilvl="5" w:tplc="979CB7B6">
      <w:start w:val="1"/>
      <w:numFmt w:val="bullet"/>
      <w:lvlText w:val=""/>
      <w:lvlJc w:val="left"/>
      <w:pPr>
        <w:ind w:left="4320" w:hanging="360"/>
      </w:pPr>
      <w:rPr>
        <w:rFonts w:ascii="Wingdings" w:hAnsi="Wingdings" w:hint="default"/>
      </w:rPr>
    </w:lvl>
    <w:lvl w:ilvl="6" w:tplc="311EA48A">
      <w:start w:val="1"/>
      <w:numFmt w:val="bullet"/>
      <w:lvlText w:val=""/>
      <w:lvlJc w:val="left"/>
      <w:pPr>
        <w:ind w:left="5040" w:hanging="360"/>
      </w:pPr>
      <w:rPr>
        <w:rFonts w:ascii="Symbol" w:hAnsi="Symbol" w:hint="default"/>
      </w:rPr>
    </w:lvl>
    <w:lvl w:ilvl="7" w:tplc="E08628B4">
      <w:start w:val="1"/>
      <w:numFmt w:val="bullet"/>
      <w:lvlText w:val="o"/>
      <w:lvlJc w:val="left"/>
      <w:pPr>
        <w:ind w:left="5760" w:hanging="360"/>
      </w:pPr>
      <w:rPr>
        <w:rFonts w:ascii="Courier New" w:hAnsi="Courier New" w:cs="Courier New" w:hint="default"/>
      </w:rPr>
    </w:lvl>
    <w:lvl w:ilvl="8" w:tplc="0B647530">
      <w:start w:val="1"/>
      <w:numFmt w:val="bullet"/>
      <w:lvlText w:val=""/>
      <w:lvlJc w:val="left"/>
      <w:pPr>
        <w:ind w:left="6480" w:hanging="360"/>
      </w:pPr>
      <w:rPr>
        <w:rFonts w:ascii="Wingdings" w:hAnsi="Wingdings" w:hint="default"/>
      </w:rPr>
    </w:lvl>
  </w:abstractNum>
  <w:abstractNum w:abstractNumId="17" w15:restartNumberingAfterBreak="0">
    <w:nsid w:val="42EE58F1"/>
    <w:multiLevelType w:val="multilevel"/>
    <w:tmpl w:val="B182641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6027F74"/>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6562564"/>
    <w:multiLevelType w:val="hybridMultilevel"/>
    <w:tmpl w:val="B6184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383DE0"/>
    <w:multiLevelType w:val="hybridMultilevel"/>
    <w:tmpl w:val="EBB05590"/>
    <w:name w:val="DEPIListNumbering222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E7665A"/>
    <w:multiLevelType w:val="hybridMultilevel"/>
    <w:tmpl w:val="8DD48334"/>
    <w:name w:val="DEPIListNumbering2222222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545EC4"/>
    <w:multiLevelType w:val="hybridMultilevel"/>
    <w:tmpl w:val="D9C4ED38"/>
    <w:name w:val="HighlightBoxBullet"/>
    <w:lvl w:ilvl="0" w:tplc="D738FD5C">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5D82A600">
      <w:start w:val="1"/>
      <w:numFmt w:val="bullet"/>
      <w:lvlText w:val="o"/>
      <w:lvlJc w:val="left"/>
      <w:pPr>
        <w:ind w:left="1667" w:hanging="360"/>
      </w:pPr>
      <w:rPr>
        <w:rFonts w:ascii="Courier New" w:hAnsi="Courier New" w:cs="Courier New" w:hint="default"/>
      </w:rPr>
    </w:lvl>
    <w:lvl w:ilvl="2" w:tplc="D6B45C06">
      <w:start w:val="1"/>
      <w:numFmt w:val="bullet"/>
      <w:lvlText w:val=""/>
      <w:lvlJc w:val="left"/>
      <w:pPr>
        <w:ind w:left="2387" w:hanging="360"/>
      </w:pPr>
      <w:rPr>
        <w:rFonts w:ascii="Wingdings" w:hAnsi="Wingdings" w:hint="default"/>
      </w:rPr>
    </w:lvl>
    <w:lvl w:ilvl="3" w:tplc="C5DE862E">
      <w:start w:val="1"/>
      <w:numFmt w:val="bullet"/>
      <w:lvlText w:val=""/>
      <w:lvlJc w:val="left"/>
      <w:pPr>
        <w:ind w:left="3107" w:hanging="360"/>
      </w:pPr>
      <w:rPr>
        <w:rFonts w:ascii="Symbol" w:hAnsi="Symbol" w:hint="default"/>
      </w:rPr>
    </w:lvl>
    <w:lvl w:ilvl="4" w:tplc="1C4022A4">
      <w:start w:val="1"/>
      <w:numFmt w:val="bullet"/>
      <w:lvlText w:val="o"/>
      <w:lvlJc w:val="left"/>
      <w:pPr>
        <w:ind w:left="3827" w:hanging="360"/>
      </w:pPr>
      <w:rPr>
        <w:rFonts w:ascii="Courier New" w:hAnsi="Courier New" w:cs="Courier New" w:hint="default"/>
      </w:rPr>
    </w:lvl>
    <w:lvl w:ilvl="5" w:tplc="748A312C">
      <w:start w:val="1"/>
      <w:numFmt w:val="bullet"/>
      <w:lvlText w:val=""/>
      <w:lvlJc w:val="left"/>
      <w:pPr>
        <w:ind w:left="4547" w:hanging="360"/>
      </w:pPr>
      <w:rPr>
        <w:rFonts w:ascii="Wingdings" w:hAnsi="Wingdings" w:hint="default"/>
      </w:rPr>
    </w:lvl>
    <w:lvl w:ilvl="6" w:tplc="B908F24A">
      <w:start w:val="1"/>
      <w:numFmt w:val="bullet"/>
      <w:lvlText w:val=""/>
      <w:lvlJc w:val="left"/>
      <w:pPr>
        <w:ind w:left="5267" w:hanging="360"/>
      </w:pPr>
      <w:rPr>
        <w:rFonts w:ascii="Symbol" w:hAnsi="Symbol" w:hint="default"/>
      </w:rPr>
    </w:lvl>
    <w:lvl w:ilvl="7" w:tplc="A84613E6">
      <w:start w:val="1"/>
      <w:numFmt w:val="bullet"/>
      <w:lvlText w:val="o"/>
      <w:lvlJc w:val="left"/>
      <w:pPr>
        <w:ind w:left="5987" w:hanging="360"/>
      </w:pPr>
      <w:rPr>
        <w:rFonts w:ascii="Courier New" w:hAnsi="Courier New" w:cs="Courier New" w:hint="default"/>
      </w:rPr>
    </w:lvl>
    <w:lvl w:ilvl="8" w:tplc="A5508472">
      <w:start w:val="1"/>
      <w:numFmt w:val="bullet"/>
      <w:lvlText w:val=""/>
      <w:lvlJc w:val="left"/>
      <w:pPr>
        <w:ind w:left="6707" w:hanging="360"/>
      </w:pPr>
      <w:rPr>
        <w:rFonts w:ascii="Wingdings" w:hAnsi="Wingdings" w:hint="default"/>
      </w:rPr>
    </w:lvl>
  </w:abstractNum>
  <w:abstractNum w:abstractNumId="23" w15:restartNumberingAfterBreak="0">
    <w:nsid w:val="506A2E96"/>
    <w:multiLevelType w:val="hybridMultilevel"/>
    <w:tmpl w:val="CC0C7C1E"/>
    <w:name w:val="DEPIListNumbering222222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2536C5"/>
    <w:multiLevelType w:val="hybridMultilevel"/>
    <w:tmpl w:val="D97E5BB2"/>
    <w:name w:val="PBNumbering"/>
    <w:lvl w:ilvl="0" w:tplc="B8F4F1BE">
      <w:start w:val="1"/>
      <w:numFmt w:val="decimal"/>
      <w:lvlText w:val="%1."/>
      <w:lvlJc w:val="left"/>
      <w:pPr>
        <w:tabs>
          <w:tab w:val="num" w:pos="425"/>
        </w:tabs>
        <w:ind w:left="425" w:hanging="425"/>
      </w:pPr>
      <w:rPr>
        <w:rFonts w:hint="default"/>
      </w:rPr>
    </w:lvl>
    <w:lvl w:ilvl="1" w:tplc="AD505FF6">
      <w:start w:val="1"/>
      <w:numFmt w:val="lowerLetter"/>
      <w:lvlText w:val="%2)"/>
      <w:lvlJc w:val="left"/>
      <w:pPr>
        <w:tabs>
          <w:tab w:val="num" w:pos="851"/>
        </w:tabs>
        <w:ind w:left="851" w:hanging="426"/>
      </w:pPr>
      <w:rPr>
        <w:rFonts w:hint="default"/>
      </w:rPr>
    </w:lvl>
    <w:lvl w:ilvl="2" w:tplc="ED66EEF4">
      <w:start w:val="1"/>
      <w:numFmt w:val="lowerRoman"/>
      <w:lvlText w:val="%3)"/>
      <w:lvlJc w:val="left"/>
      <w:pPr>
        <w:tabs>
          <w:tab w:val="num" w:pos="1276"/>
        </w:tabs>
        <w:ind w:left="1276" w:hanging="425"/>
      </w:pPr>
      <w:rPr>
        <w:rFonts w:hint="default"/>
      </w:rPr>
    </w:lvl>
    <w:lvl w:ilvl="3" w:tplc="BA32A4DA">
      <w:start w:val="1"/>
      <w:numFmt w:val="bullet"/>
      <w:lvlText w:val="–"/>
      <w:lvlJc w:val="left"/>
      <w:pPr>
        <w:tabs>
          <w:tab w:val="num" w:pos="1559"/>
        </w:tabs>
        <w:ind w:left="1559" w:hanging="283"/>
      </w:pPr>
      <w:rPr>
        <w:rFonts w:ascii="Arial" w:hAnsi="Arial" w:hint="default"/>
      </w:rPr>
    </w:lvl>
    <w:lvl w:ilvl="4" w:tplc="D18C7720">
      <w:start w:val="1"/>
      <w:numFmt w:val="none"/>
      <w:lvlText w:val=""/>
      <w:lvlJc w:val="left"/>
      <w:pPr>
        <w:tabs>
          <w:tab w:val="num" w:pos="1800"/>
        </w:tabs>
        <w:ind w:left="-32767" w:firstLine="0"/>
      </w:pPr>
      <w:rPr>
        <w:rFonts w:hint="default"/>
      </w:rPr>
    </w:lvl>
    <w:lvl w:ilvl="5" w:tplc="84042180">
      <w:start w:val="1"/>
      <w:numFmt w:val="none"/>
      <w:lvlText w:val="(%6)"/>
      <w:lvlJc w:val="left"/>
      <w:pPr>
        <w:tabs>
          <w:tab w:val="num" w:pos="2160"/>
        </w:tabs>
        <w:ind w:left="-32767" w:firstLine="0"/>
      </w:pPr>
      <w:rPr>
        <w:rFonts w:hint="default"/>
      </w:rPr>
    </w:lvl>
    <w:lvl w:ilvl="6" w:tplc="819C9DE6">
      <w:start w:val="1"/>
      <w:numFmt w:val="none"/>
      <w:lvlText w:val="%7"/>
      <w:lvlJc w:val="left"/>
      <w:pPr>
        <w:tabs>
          <w:tab w:val="num" w:pos="2520"/>
        </w:tabs>
        <w:ind w:left="-32767" w:firstLine="0"/>
      </w:pPr>
      <w:rPr>
        <w:rFonts w:hint="default"/>
      </w:rPr>
    </w:lvl>
    <w:lvl w:ilvl="7" w:tplc="E78C8AE8">
      <w:start w:val="1"/>
      <w:numFmt w:val="none"/>
      <w:lvlText w:val=""/>
      <w:lvlJc w:val="left"/>
      <w:pPr>
        <w:tabs>
          <w:tab w:val="num" w:pos="2880"/>
        </w:tabs>
        <w:ind w:left="-32767" w:firstLine="0"/>
      </w:pPr>
      <w:rPr>
        <w:rFonts w:hint="default"/>
      </w:rPr>
    </w:lvl>
    <w:lvl w:ilvl="8" w:tplc="66487526">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B9244D74"/>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1AE3ACB"/>
    <w:multiLevelType w:val="hybridMultilevel"/>
    <w:tmpl w:val="776CD4B6"/>
    <w:name w:val="DEPIListNumbering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C24C5B"/>
    <w:multiLevelType w:val="hybridMultilevel"/>
    <w:tmpl w:val="F0AA64EE"/>
    <w:name w:val="DEPIListNumbering2222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0540A9"/>
    <w:multiLevelType w:val="multilevel"/>
    <w:tmpl w:val="EC9CD0C2"/>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6ECE3392"/>
    <w:multiLevelType w:val="hybridMultilevel"/>
    <w:tmpl w:val="42C03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4" w15:restartNumberingAfterBreak="0">
    <w:nsid w:val="7901677F"/>
    <w:multiLevelType w:val="hybridMultilevel"/>
    <w:tmpl w:val="68AA9F6E"/>
    <w:name w:val="DEPIListNumbering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C4E2193"/>
    <w:multiLevelType w:val="hybridMultilevel"/>
    <w:tmpl w:val="5D8C5F48"/>
    <w:name w:val="DEPIListNumbering3"/>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000474"/>
    <w:multiLevelType w:val="hybridMultilevel"/>
    <w:tmpl w:val="FE468926"/>
    <w:name w:val="DEPIListNumbering22222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286D10"/>
    <w:multiLevelType w:val="hybridMultilevel"/>
    <w:tmpl w:val="6D168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30"/>
  </w:num>
  <w:num w:numId="3">
    <w:abstractNumId w:val="28"/>
  </w:num>
  <w:num w:numId="4">
    <w:abstractNumId w:val="33"/>
  </w:num>
  <w:num w:numId="5">
    <w:abstractNumId w:val="11"/>
  </w:num>
  <w:num w:numId="6">
    <w:abstractNumId w:val="3"/>
  </w:num>
  <w:num w:numId="7">
    <w:abstractNumId w:val="0"/>
  </w:num>
  <w:num w:numId="8">
    <w:abstractNumId w:val="32"/>
  </w:num>
  <w:num w:numId="9">
    <w:abstractNumId w:val="5"/>
  </w:num>
  <w:num w:numId="10">
    <w:abstractNumId w:val="13"/>
  </w:num>
  <w:num w:numId="11">
    <w:abstractNumId w:val="7"/>
  </w:num>
  <w:num w:numId="12">
    <w:abstractNumId w:val="16"/>
  </w:num>
  <w:num w:numId="13">
    <w:abstractNumId w:val="22"/>
  </w:num>
  <w:num w:numId="14">
    <w:abstractNumId w:val="9"/>
  </w:num>
  <w:num w:numId="15">
    <w:abstractNumId w:val="37"/>
  </w:num>
  <w:num w:numId="16">
    <w:abstractNumId w:val="19"/>
  </w:num>
  <w:num w:numId="17">
    <w:abstractNumId w:val="31"/>
  </w:num>
  <w:num w:numId="18">
    <w:abstractNumId w:val="17"/>
  </w:num>
  <w:num w:numId="19">
    <w:abstractNumId w:val="6"/>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Tru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Single"/>
    <w:docVar w:name="Theme Color" w:val="Environment"/>
    <w:docVar w:name="TOC" w:val="False"/>
    <w:docVar w:name="TOCNew" w:val="True"/>
    <w:docVar w:name="Version" w:val="3"/>
  </w:docVars>
  <w:rsids>
    <w:rsidRoot w:val="001E6809"/>
    <w:rsid w:val="0000017F"/>
    <w:rsid w:val="00000279"/>
    <w:rsid w:val="000004BD"/>
    <w:rsid w:val="00000B7A"/>
    <w:rsid w:val="00000C1A"/>
    <w:rsid w:val="00000C89"/>
    <w:rsid w:val="00000CCC"/>
    <w:rsid w:val="00000FEB"/>
    <w:rsid w:val="0000112A"/>
    <w:rsid w:val="000012BE"/>
    <w:rsid w:val="000015A0"/>
    <w:rsid w:val="000015ED"/>
    <w:rsid w:val="00001683"/>
    <w:rsid w:val="00001F76"/>
    <w:rsid w:val="0000221A"/>
    <w:rsid w:val="0000233C"/>
    <w:rsid w:val="000024EB"/>
    <w:rsid w:val="00002545"/>
    <w:rsid w:val="0000279C"/>
    <w:rsid w:val="000028B4"/>
    <w:rsid w:val="000029A8"/>
    <w:rsid w:val="00002DE1"/>
    <w:rsid w:val="00002EC9"/>
    <w:rsid w:val="000038D0"/>
    <w:rsid w:val="00003960"/>
    <w:rsid w:val="00004237"/>
    <w:rsid w:val="00004342"/>
    <w:rsid w:val="0000456E"/>
    <w:rsid w:val="000045CB"/>
    <w:rsid w:val="00004641"/>
    <w:rsid w:val="000047BE"/>
    <w:rsid w:val="0000491E"/>
    <w:rsid w:val="000049B8"/>
    <w:rsid w:val="00004CA4"/>
    <w:rsid w:val="00005261"/>
    <w:rsid w:val="00005647"/>
    <w:rsid w:val="0000591C"/>
    <w:rsid w:val="00006000"/>
    <w:rsid w:val="000062A6"/>
    <w:rsid w:val="000062C1"/>
    <w:rsid w:val="0000637C"/>
    <w:rsid w:val="000064E6"/>
    <w:rsid w:val="00006595"/>
    <w:rsid w:val="0000673A"/>
    <w:rsid w:val="00006769"/>
    <w:rsid w:val="000068D4"/>
    <w:rsid w:val="00006A2C"/>
    <w:rsid w:val="00006F08"/>
    <w:rsid w:val="00007060"/>
    <w:rsid w:val="000079BC"/>
    <w:rsid w:val="00007D5B"/>
    <w:rsid w:val="00010114"/>
    <w:rsid w:val="00010626"/>
    <w:rsid w:val="00010A57"/>
    <w:rsid w:val="00010A73"/>
    <w:rsid w:val="00010AAD"/>
    <w:rsid w:val="00010E3F"/>
    <w:rsid w:val="00010FAD"/>
    <w:rsid w:val="0001107C"/>
    <w:rsid w:val="000114BD"/>
    <w:rsid w:val="000118FD"/>
    <w:rsid w:val="00011F39"/>
    <w:rsid w:val="0001226A"/>
    <w:rsid w:val="00012421"/>
    <w:rsid w:val="00012710"/>
    <w:rsid w:val="000127E3"/>
    <w:rsid w:val="00012B94"/>
    <w:rsid w:val="00012E66"/>
    <w:rsid w:val="00012EC2"/>
    <w:rsid w:val="00013360"/>
    <w:rsid w:val="0001362A"/>
    <w:rsid w:val="0001389C"/>
    <w:rsid w:val="0001393A"/>
    <w:rsid w:val="00013ABE"/>
    <w:rsid w:val="00013BAE"/>
    <w:rsid w:val="00013DBE"/>
    <w:rsid w:val="00013DC6"/>
    <w:rsid w:val="00013F1E"/>
    <w:rsid w:val="0001444E"/>
    <w:rsid w:val="0001466C"/>
    <w:rsid w:val="00014C23"/>
    <w:rsid w:val="00014E03"/>
    <w:rsid w:val="00014E15"/>
    <w:rsid w:val="00014EB7"/>
    <w:rsid w:val="00015A43"/>
    <w:rsid w:val="00015BB6"/>
    <w:rsid w:val="00015C6B"/>
    <w:rsid w:val="00015FC8"/>
    <w:rsid w:val="00016151"/>
    <w:rsid w:val="0001631B"/>
    <w:rsid w:val="00016478"/>
    <w:rsid w:val="00016C60"/>
    <w:rsid w:val="00016DA2"/>
    <w:rsid w:val="000171F8"/>
    <w:rsid w:val="000171FD"/>
    <w:rsid w:val="0001729A"/>
    <w:rsid w:val="00017669"/>
    <w:rsid w:val="000176CB"/>
    <w:rsid w:val="00017D91"/>
    <w:rsid w:val="00020294"/>
    <w:rsid w:val="000202AF"/>
    <w:rsid w:val="000202F8"/>
    <w:rsid w:val="0002093D"/>
    <w:rsid w:val="00020DB2"/>
    <w:rsid w:val="00020F2B"/>
    <w:rsid w:val="00021055"/>
    <w:rsid w:val="00021A33"/>
    <w:rsid w:val="00021CF5"/>
    <w:rsid w:val="0002261E"/>
    <w:rsid w:val="000227DA"/>
    <w:rsid w:val="00022E68"/>
    <w:rsid w:val="00022F51"/>
    <w:rsid w:val="000230FD"/>
    <w:rsid w:val="00023107"/>
    <w:rsid w:val="0002325E"/>
    <w:rsid w:val="00023536"/>
    <w:rsid w:val="000236AE"/>
    <w:rsid w:val="00023AFB"/>
    <w:rsid w:val="00023F44"/>
    <w:rsid w:val="0002404B"/>
    <w:rsid w:val="000240F4"/>
    <w:rsid w:val="000241E0"/>
    <w:rsid w:val="00024572"/>
    <w:rsid w:val="00024574"/>
    <w:rsid w:val="00024896"/>
    <w:rsid w:val="00024990"/>
    <w:rsid w:val="00024CC5"/>
    <w:rsid w:val="00024D99"/>
    <w:rsid w:val="000251A3"/>
    <w:rsid w:val="00025217"/>
    <w:rsid w:val="0002541C"/>
    <w:rsid w:val="000256A0"/>
    <w:rsid w:val="00025A62"/>
    <w:rsid w:val="00025ADB"/>
    <w:rsid w:val="00025F6C"/>
    <w:rsid w:val="000261AC"/>
    <w:rsid w:val="00026290"/>
    <w:rsid w:val="000263AA"/>
    <w:rsid w:val="000264E4"/>
    <w:rsid w:val="00026700"/>
    <w:rsid w:val="00026706"/>
    <w:rsid w:val="0002674C"/>
    <w:rsid w:val="000268F7"/>
    <w:rsid w:val="000269A8"/>
    <w:rsid w:val="00026AC5"/>
    <w:rsid w:val="00026AD8"/>
    <w:rsid w:val="0002719A"/>
    <w:rsid w:val="0002737C"/>
    <w:rsid w:val="0002752C"/>
    <w:rsid w:val="00027779"/>
    <w:rsid w:val="00027D1E"/>
    <w:rsid w:val="00027E13"/>
    <w:rsid w:val="00027EED"/>
    <w:rsid w:val="00027F13"/>
    <w:rsid w:val="000303AC"/>
    <w:rsid w:val="00030692"/>
    <w:rsid w:val="00030A0C"/>
    <w:rsid w:val="00030CC8"/>
    <w:rsid w:val="00030D84"/>
    <w:rsid w:val="0003108C"/>
    <w:rsid w:val="00031190"/>
    <w:rsid w:val="000312B2"/>
    <w:rsid w:val="000312CC"/>
    <w:rsid w:val="000312E9"/>
    <w:rsid w:val="0003176C"/>
    <w:rsid w:val="00031A2A"/>
    <w:rsid w:val="00031DC9"/>
    <w:rsid w:val="00031F2C"/>
    <w:rsid w:val="000323E0"/>
    <w:rsid w:val="000323EF"/>
    <w:rsid w:val="0003294B"/>
    <w:rsid w:val="00032B9E"/>
    <w:rsid w:val="00032BE8"/>
    <w:rsid w:val="00032D71"/>
    <w:rsid w:val="00033137"/>
    <w:rsid w:val="00033178"/>
    <w:rsid w:val="00033214"/>
    <w:rsid w:val="00033331"/>
    <w:rsid w:val="000333EA"/>
    <w:rsid w:val="0003385E"/>
    <w:rsid w:val="00033A8A"/>
    <w:rsid w:val="00033EBA"/>
    <w:rsid w:val="00033F15"/>
    <w:rsid w:val="0003418D"/>
    <w:rsid w:val="00034304"/>
    <w:rsid w:val="0003451C"/>
    <w:rsid w:val="00034E46"/>
    <w:rsid w:val="00035139"/>
    <w:rsid w:val="00035163"/>
    <w:rsid w:val="00035168"/>
    <w:rsid w:val="000351EF"/>
    <w:rsid w:val="000354AF"/>
    <w:rsid w:val="0003560F"/>
    <w:rsid w:val="000358BA"/>
    <w:rsid w:val="00035AA9"/>
    <w:rsid w:val="00035B4E"/>
    <w:rsid w:val="00035BAD"/>
    <w:rsid w:val="00035F72"/>
    <w:rsid w:val="00035FCC"/>
    <w:rsid w:val="00035FD9"/>
    <w:rsid w:val="00036287"/>
    <w:rsid w:val="000362D6"/>
    <w:rsid w:val="00036908"/>
    <w:rsid w:val="00036A70"/>
    <w:rsid w:val="00036BBF"/>
    <w:rsid w:val="00036FA0"/>
    <w:rsid w:val="00036FBD"/>
    <w:rsid w:val="00037067"/>
    <w:rsid w:val="00037072"/>
    <w:rsid w:val="00037C9A"/>
    <w:rsid w:val="00037CE2"/>
    <w:rsid w:val="00037F49"/>
    <w:rsid w:val="00037F81"/>
    <w:rsid w:val="00040BDB"/>
    <w:rsid w:val="0004102C"/>
    <w:rsid w:val="000411DE"/>
    <w:rsid w:val="00041543"/>
    <w:rsid w:val="0004176C"/>
    <w:rsid w:val="00041797"/>
    <w:rsid w:val="000417E7"/>
    <w:rsid w:val="00041903"/>
    <w:rsid w:val="00041B5D"/>
    <w:rsid w:val="00041C5B"/>
    <w:rsid w:val="00041D37"/>
    <w:rsid w:val="00041F6B"/>
    <w:rsid w:val="00041FBF"/>
    <w:rsid w:val="00042132"/>
    <w:rsid w:val="000421B3"/>
    <w:rsid w:val="000421D0"/>
    <w:rsid w:val="0004263E"/>
    <w:rsid w:val="000430CC"/>
    <w:rsid w:val="000430E6"/>
    <w:rsid w:val="00043142"/>
    <w:rsid w:val="000434A6"/>
    <w:rsid w:val="00043650"/>
    <w:rsid w:val="00043971"/>
    <w:rsid w:val="00043A6D"/>
    <w:rsid w:val="00043BC5"/>
    <w:rsid w:val="00043E65"/>
    <w:rsid w:val="000441FC"/>
    <w:rsid w:val="00044531"/>
    <w:rsid w:val="00044882"/>
    <w:rsid w:val="00044BDC"/>
    <w:rsid w:val="00044C6A"/>
    <w:rsid w:val="000455E1"/>
    <w:rsid w:val="000456E8"/>
    <w:rsid w:val="00045AA1"/>
    <w:rsid w:val="00045EB6"/>
    <w:rsid w:val="0004622F"/>
    <w:rsid w:val="00046864"/>
    <w:rsid w:val="00046B79"/>
    <w:rsid w:val="00046EE3"/>
    <w:rsid w:val="0004720A"/>
    <w:rsid w:val="000473A1"/>
    <w:rsid w:val="0004761D"/>
    <w:rsid w:val="00047A36"/>
    <w:rsid w:val="00047C72"/>
    <w:rsid w:val="00047CE9"/>
    <w:rsid w:val="0005003F"/>
    <w:rsid w:val="000501F1"/>
    <w:rsid w:val="00050257"/>
    <w:rsid w:val="00050487"/>
    <w:rsid w:val="000504A5"/>
    <w:rsid w:val="000507C3"/>
    <w:rsid w:val="00050BB4"/>
    <w:rsid w:val="00051158"/>
    <w:rsid w:val="00051283"/>
    <w:rsid w:val="00051CA1"/>
    <w:rsid w:val="00051D42"/>
    <w:rsid w:val="00051DE3"/>
    <w:rsid w:val="00052234"/>
    <w:rsid w:val="00052630"/>
    <w:rsid w:val="000526DF"/>
    <w:rsid w:val="00052825"/>
    <w:rsid w:val="00052C61"/>
    <w:rsid w:val="00053244"/>
    <w:rsid w:val="000539FC"/>
    <w:rsid w:val="00053C43"/>
    <w:rsid w:val="00053D91"/>
    <w:rsid w:val="0005434E"/>
    <w:rsid w:val="0005464D"/>
    <w:rsid w:val="0005472E"/>
    <w:rsid w:val="000547C6"/>
    <w:rsid w:val="00054AD4"/>
    <w:rsid w:val="0005538A"/>
    <w:rsid w:val="00055546"/>
    <w:rsid w:val="0005568C"/>
    <w:rsid w:val="000557AF"/>
    <w:rsid w:val="000557B4"/>
    <w:rsid w:val="00055860"/>
    <w:rsid w:val="00055C45"/>
    <w:rsid w:val="00055D0B"/>
    <w:rsid w:val="000560BA"/>
    <w:rsid w:val="0005645C"/>
    <w:rsid w:val="000564F8"/>
    <w:rsid w:val="0005690A"/>
    <w:rsid w:val="00056A29"/>
    <w:rsid w:val="00056EF8"/>
    <w:rsid w:val="00056F4F"/>
    <w:rsid w:val="000570E5"/>
    <w:rsid w:val="00057EB2"/>
    <w:rsid w:val="00057F36"/>
    <w:rsid w:val="0006013C"/>
    <w:rsid w:val="00060538"/>
    <w:rsid w:val="00060722"/>
    <w:rsid w:val="00060EE0"/>
    <w:rsid w:val="00060FD9"/>
    <w:rsid w:val="000612C3"/>
    <w:rsid w:val="00061573"/>
    <w:rsid w:val="000616C4"/>
    <w:rsid w:val="0006177F"/>
    <w:rsid w:val="000617C7"/>
    <w:rsid w:val="000617D7"/>
    <w:rsid w:val="00061904"/>
    <w:rsid w:val="00061DBC"/>
    <w:rsid w:val="000620DA"/>
    <w:rsid w:val="000624AD"/>
    <w:rsid w:val="000626EE"/>
    <w:rsid w:val="00062985"/>
    <w:rsid w:val="00063207"/>
    <w:rsid w:val="00063623"/>
    <w:rsid w:val="0006379D"/>
    <w:rsid w:val="00063E71"/>
    <w:rsid w:val="000640A9"/>
    <w:rsid w:val="0006422E"/>
    <w:rsid w:val="000643C5"/>
    <w:rsid w:val="00064489"/>
    <w:rsid w:val="00064BBC"/>
    <w:rsid w:val="00064E0B"/>
    <w:rsid w:val="00065017"/>
    <w:rsid w:val="00065033"/>
    <w:rsid w:val="000654E8"/>
    <w:rsid w:val="00065584"/>
    <w:rsid w:val="000655FD"/>
    <w:rsid w:val="00065700"/>
    <w:rsid w:val="00065A52"/>
    <w:rsid w:val="00065E7A"/>
    <w:rsid w:val="000660C5"/>
    <w:rsid w:val="00066ABF"/>
    <w:rsid w:val="00066F02"/>
    <w:rsid w:val="00067098"/>
    <w:rsid w:val="0006742D"/>
    <w:rsid w:val="000676F8"/>
    <w:rsid w:val="00067769"/>
    <w:rsid w:val="00067C02"/>
    <w:rsid w:val="000704F3"/>
    <w:rsid w:val="000705B4"/>
    <w:rsid w:val="00070C97"/>
    <w:rsid w:val="0007112E"/>
    <w:rsid w:val="00071B67"/>
    <w:rsid w:val="00071CA4"/>
    <w:rsid w:val="00071DE2"/>
    <w:rsid w:val="00072074"/>
    <w:rsid w:val="00072288"/>
    <w:rsid w:val="00072733"/>
    <w:rsid w:val="00072783"/>
    <w:rsid w:val="00072A44"/>
    <w:rsid w:val="00072E02"/>
    <w:rsid w:val="00072E92"/>
    <w:rsid w:val="0007344F"/>
    <w:rsid w:val="00073536"/>
    <w:rsid w:val="0007374B"/>
    <w:rsid w:val="0007374D"/>
    <w:rsid w:val="0007392E"/>
    <w:rsid w:val="00073956"/>
    <w:rsid w:val="00073963"/>
    <w:rsid w:val="000739CC"/>
    <w:rsid w:val="00073A9B"/>
    <w:rsid w:val="00073BBA"/>
    <w:rsid w:val="00073F07"/>
    <w:rsid w:val="00073F9C"/>
    <w:rsid w:val="00074240"/>
    <w:rsid w:val="000742AF"/>
    <w:rsid w:val="00074430"/>
    <w:rsid w:val="000744CD"/>
    <w:rsid w:val="0007479C"/>
    <w:rsid w:val="00074A1F"/>
    <w:rsid w:val="00074C2B"/>
    <w:rsid w:val="00074E1E"/>
    <w:rsid w:val="00074F6C"/>
    <w:rsid w:val="000752FC"/>
    <w:rsid w:val="000753C1"/>
    <w:rsid w:val="000758E3"/>
    <w:rsid w:val="000764D4"/>
    <w:rsid w:val="00076749"/>
    <w:rsid w:val="000767F1"/>
    <w:rsid w:val="00076B41"/>
    <w:rsid w:val="00077420"/>
    <w:rsid w:val="00077C3D"/>
    <w:rsid w:val="00077C5F"/>
    <w:rsid w:val="00077EC0"/>
    <w:rsid w:val="0008006E"/>
    <w:rsid w:val="000802A9"/>
    <w:rsid w:val="0008061A"/>
    <w:rsid w:val="00080AE5"/>
    <w:rsid w:val="00080C42"/>
    <w:rsid w:val="0008129B"/>
    <w:rsid w:val="00081688"/>
    <w:rsid w:val="000816AD"/>
    <w:rsid w:val="0008221A"/>
    <w:rsid w:val="00082224"/>
    <w:rsid w:val="0008252E"/>
    <w:rsid w:val="00082889"/>
    <w:rsid w:val="00082914"/>
    <w:rsid w:val="00082BAD"/>
    <w:rsid w:val="0008309F"/>
    <w:rsid w:val="000833BB"/>
    <w:rsid w:val="000838A2"/>
    <w:rsid w:val="000838B9"/>
    <w:rsid w:val="00083917"/>
    <w:rsid w:val="00083CD6"/>
    <w:rsid w:val="0008408B"/>
    <w:rsid w:val="000840B5"/>
    <w:rsid w:val="00084187"/>
    <w:rsid w:val="00084CB1"/>
    <w:rsid w:val="00085195"/>
    <w:rsid w:val="000851FA"/>
    <w:rsid w:val="0008557D"/>
    <w:rsid w:val="00085689"/>
    <w:rsid w:val="0008568F"/>
    <w:rsid w:val="00085B5C"/>
    <w:rsid w:val="00085C4F"/>
    <w:rsid w:val="000860C9"/>
    <w:rsid w:val="000862FC"/>
    <w:rsid w:val="0008745F"/>
    <w:rsid w:val="000901C6"/>
    <w:rsid w:val="00090411"/>
    <w:rsid w:val="00090553"/>
    <w:rsid w:val="000908D6"/>
    <w:rsid w:val="00090F2B"/>
    <w:rsid w:val="0009125C"/>
    <w:rsid w:val="000913AD"/>
    <w:rsid w:val="00091C1E"/>
    <w:rsid w:val="00091D34"/>
    <w:rsid w:val="00091F49"/>
    <w:rsid w:val="0009214D"/>
    <w:rsid w:val="000921C7"/>
    <w:rsid w:val="000924D2"/>
    <w:rsid w:val="00092637"/>
    <w:rsid w:val="00092E13"/>
    <w:rsid w:val="00093051"/>
    <w:rsid w:val="000933B1"/>
    <w:rsid w:val="00093564"/>
    <w:rsid w:val="000935F8"/>
    <w:rsid w:val="0009360D"/>
    <w:rsid w:val="0009374E"/>
    <w:rsid w:val="000938C5"/>
    <w:rsid w:val="00093D5A"/>
    <w:rsid w:val="00093F02"/>
    <w:rsid w:val="0009409C"/>
    <w:rsid w:val="000942A3"/>
    <w:rsid w:val="000943D2"/>
    <w:rsid w:val="00094614"/>
    <w:rsid w:val="000948CF"/>
    <w:rsid w:val="00094A84"/>
    <w:rsid w:val="00094AC7"/>
    <w:rsid w:val="00094C83"/>
    <w:rsid w:val="00094F27"/>
    <w:rsid w:val="0009520E"/>
    <w:rsid w:val="0009521E"/>
    <w:rsid w:val="000957FE"/>
    <w:rsid w:val="00095BA9"/>
    <w:rsid w:val="00095E8A"/>
    <w:rsid w:val="00096627"/>
    <w:rsid w:val="0009683F"/>
    <w:rsid w:val="00096A2B"/>
    <w:rsid w:val="00096AB8"/>
    <w:rsid w:val="00096B2D"/>
    <w:rsid w:val="00096B35"/>
    <w:rsid w:val="00096C59"/>
    <w:rsid w:val="00096C7C"/>
    <w:rsid w:val="00097170"/>
    <w:rsid w:val="00097538"/>
    <w:rsid w:val="00097763"/>
    <w:rsid w:val="000979B3"/>
    <w:rsid w:val="00097BCF"/>
    <w:rsid w:val="00097C1B"/>
    <w:rsid w:val="00097F64"/>
    <w:rsid w:val="000A0179"/>
    <w:rsid w:val="000A0256"/>
    <w:rsid w:val="000A04B4"/>
    <w:rsid w:val="000A055B"/>
    <w:rsid w:val="000A059B"/>
    <w:rsid w:val="000A05D6"/>
    <w:rsid w:val="000A07F9"/>
    <w:rsid w:val="000A09AD"/>
    <w:rsid w:val="000A0CE9"/>
    <w:rsid w:val="000A0D74"/>
    <w:rsid w:val="000A11D7"/>
    <w:rsid w:val="000A1512"/>
    <w:rsid w:val="000A15E4"/>
    <w:rsid w:val="000A16B0"/>
    <w:rsid w:val="000A1C1B"/>
    <w:rsid w:val="000A1F9D"/>
    <w:rsid w:val="000A1FC6"/>
    <w:rsid w:val="000A2315"/>
    <w:rsid w:val="000A24F8"/>
    <w:rsid w:val="000A28BD"/>
    <w:rsid w:val="000A2A90"/>
    <w:rsid w:val="000A2C62"/>
    <w:rsid w:val="000A2E96"/>
    <w:rsid w:val="000A30F9"/>
    <w:rsid w:val="000A3721"/>
    <w:rsid w:val="000A3841"/>
    <w:rsid w:val="000A3A7A"/>
    <w:rsid w:val="000A3B01"/>
    <w:rsid w:val="000A410A"/>
    <w:rsid w:val="000A440F"/>
    <w:rsid w:val="000A4744"/>
    <w:rsid w:val="000A47E5"/>
    <w:rsid w:val="000A4FCB"/>
    <w:rsid w:val="000A51F3"/>
    <w:rsid w:val="000A549E"/>
    <w:rsid w:val="000A58C6"/>
    <w:rsid w:val="000A5E67"/>
    <w:rsid w:val="000A5EBD"/>
    <w:rsid w:val="000A6267"/>
    <w:rsid w:val="000A632D"/>
    <w:rsid w:val="000A6592"/>
    <w:rsid w:val="000A6C89"/>
    <w:rsid w:val="000A701D"/>
    <w:rsid w:val="000A719A"/>
    <w:rsid w:val="000A73B8"/>
    <w:rsid w:val="000A73D0"/>
    <w:rsid w:val="000A73DC"/>
    <w:rsid w:val="000A7418"/>
    <w:rsid w:val="000A75EE"/>
    <w:rsid w:val="000A79D7"/>
    <w:rsid w:val="000A79E1"/>
    <w:rsid w:val="000A7E08"/>
    <w:rsid w:val="000A7FA2"/>
    <w:rsid w:val="000B00B4"/>
    <w:rsid w:val="000B012B"/>
    <w:rsid w:val="000B0288"/>
    <w:rsid w:val="000B0536"/>
    <w:rsid w:val="000B06A6"/>
    <w:rsid w:val="000B07BE"/>
    <w:rsid w:val="000B0922"/>
    <w:rsid w:val="000B0959"/>
    <w:rsid w:val="000B0A6B"/>
    <w:rsid w:val="000B11F1"/>
    <w:rsid w:val="000B14BD"/>
    <w:rsid w:val="000B167B"/>
    <w:rsid w:val="000B1B52"/>
    <w:rsid w:val="000B1C1F"/>
    <w:rsid w:val="000B20BF"/>
    <w:rsid w:val="000B2217"/>
    <w:rsid w:val="000B22C0"/>
    <w:rsid w:val="000B241A"/>
    <w:rsid w:val="000B2568"/>
    <w:rsid w:val="000B271B"/>
    <w:rsid w:val="000B274B"/>
    <w:rsid w:val="000B2815"/>
    <w:rsid w:val="000B2D62"/>
    <w:rsid w:val="000B2DE7"/>
    <w:rsid w:val="000B2FCD"/>
    <w:rsid w:val="000B3831"/>
    <w:rsid w:val="000B3DC1"/>
    <w:rsid w:val="000B3F77"/>
    <w:rsid w:val="000B3FB6"/>
    <w:rsid w:val="000B402E"/>
    <w:rsid w:val="000B407D"/>
    <w:rsid w:val="000B40D6"/>
    <w:rsid w:val="000B41FC"/>
    <w:rsid w:val="000B440F"/>
    <w:rsid w:val="000B44D9"/>
    <w:rsid w:val="000B46C3"/>
    <w:rsid w:val="000B4AF5"/>
    <w:rsid w:val="000B4C8B"/>
    <w:rsid w:val="000B4CFC"/>
    <w:rsid w:val="000B509E"/>
    <w:rsid w:val="000B5144"/>
    <w:rsid w:val="000B5240"/>
    <w:rsid w:val="000B52EA"/>
    <w:rsid w:val="000B547C"/>
    <w:rsid w:val="000B5504"/>
    <w:rsid w:val="000B561E"/>
    <w:rsid w:val="000B56D0"/>
    <w:rsid w:val="000B5B73"/>
    <w:rsid w:val="000B5CEF"/>
    <w:rsid w:val="000B5EA3"/>
    <w:rsid w:val="000B610F"/>
    <w:rsid w:val="000B669C"/>
    <w:rsid w:val="000B6825"/>
    <w:rsid w:val="000B6851"/>
    <w:rsid w:val="000B6BF6"/>
    <w:rsid w:val="000B6E4A"/>
    <w:rsid w:val="000B7428"/>
    <w:rsid w:val="000B74A6"/>
    <w:rsid w:val="000B76B2"/>
    <w:rsid w:val="000B7CAB"/>
    <w:rsid w:val="000B7CC2"/>
    <w:rsid w:val="000B7D1E"/>
    <w:rsid w:val="000C005D"/>
    <w:rsid w:val="000C015B"/>
    <w:rsid w:val="000C0411"/>
    <w:rsid w:val="000C0498"/>
    <w:rsid w:val="000C05D3"/>
    <w:rsid w:val="000C0680"/>
    <w:rsid w:val="000C0688"/>
    <w:rsid w:val="000C06B7"/>
    <w:rsid w:val="000C0795"/>
    <w:rsid w:val="000C0A3E"/>
    <w:rsid w:val="000C0D85"/>
    <w:rsid w:val="000C18D6"/>
    <w:rsid w:val="000C1913"/>
    <w:rsid w:val="000C1B8D"/>
    <w:rsid w:val="000C237F"/>
    <w:rsid w:val="000C24F0"/>
    <w:rsid w:val="000C26FC"/>
    <w:rsid w:val="000C27FF"/>
    <w:rsid w:val="000C2888"/>
    <w:rsid w:val="000C2C83"/>
    <w:rsid w:val="000C2CCC"/>
    <w:rsid w:val="000C2CD8"/>
    <w:rsid w:val="000C3356"/>
    <w:rsid w:val="000C33EB"/>
    <w:rsid w:val="000C35CB"/>
    <w:rsid w:val="000C3B79"/>
    <w:rsid w:val="000C3C38"/>
    <w:rsid w:val="000C41E0"/>
    <w:rsid w:val="000C41F9"/>
    <w:rsid w:val="000C4231"/>
    <w:rsid w:val="000C4247"/>
    <w:rsid w:val="000C436A"/>
    <w:rsid w:val="000C4887"/>
    <w:rsid w:val="000C4E6D"/>
    <w:rsid w:val="000C5384"/>
    <w:rsid w:val="000C540E"/>
    <w:rsid w:val="000C55BE"/>
    <w:rsid w:val="000C57F2"/>
    <w:rsid w:val="000C6057"/>
    <w:rsid w:val="000C60A3"/>
    <w:rsid w:val="000C6231"/>
    <w:rsid w:val="000C62F1"/>
    <w:rsid w:val="000C63E0"/>
    <w:rsid w:val="000C64F9"/>
    <w:rsid w:val="000C6F3A"/>
    <w:rsid w:val="000C707C"/>
    <w:rsid w:val="000C727B"/>
    <w:rsid w:val="000C7611"/>
    <w:rsid w:val="000C77A3"/>
    <w:rsid w:val="000D050A"/>
    <w:rsid w:val="000D0526"/>
    <w:rsid w:val="000D0542"/>
    <w:rsid w:val="000D0656"/>
    <w:rsid w:val="000D06EA"/>
    <w:rsid w:val="000D0CA4"/>
    <w:rsid w:val="000D1020"/>
    <w:rsid w:val="000D13FD"/>
    <w:rsid w:val="000D1767"/>
    <w:rsid w:val="000D1A7B"/>
    <w:rsid w:val="000D1E5D"/>
    <w:rsid w:val="000D1E7B"/>
    <w:rsid w:val="000D2340"/>
    <w:rsid w:val="000D2526"/>
    <w:rsid w:val="000D25A1"/>
    <w:rsid w:val="000D268B"/>
    <w:rsid w:val="000D2813"/>
    <w:rsid w:val="000D2BD3"/>
    <w:rsid w:val="000D2EA1"/>
    <w:rsid w:val="000D3159"/>
    <w:rsid w:val="000D3282"/>
    <w:rsid w:val="000D3344"/>
    <w:rsid w:val="000D363D"/>
    <w:rsid w:val="000D3AE8"/>
    <w:rsid w:val="000D3B59"/>
    <w:rsid w:val="000D3D33"/>
    <w:rsid w:val="000D3E39"/>
    <w:rsid w:val="000D3F7B"/>
    <w:rsid w:val="000D42D6"/>
    <w:rsid w:val="000D464F"/>
    <w:rsid w:val="000D472F"/>
    <w:rsid w:val="000D4E38"/>
    <w:rsid w:val="000D4EC1"/>
    <w:rsid w:val="000D4EC7"/>
    <w:rsid w:val="000D62D2"/>
    <w:rsid w:val="000D650F"/>
    <w:rsid w:val="000D66B0"/>
    <w:rsid w:val="000D6DC7"/>
    <w:rsid w:val="000D6E4D"/>
    <w:rsid w:val="000D6F29"/>
    <w:rsid w:val="000D703A"/>
    <w:rsid w:val="000D7202"/>
    <w:rsid w:val="000D7482"/>
    <w:rsid w:val="000D7625"/>
    <w:rsid w:val="000D76D9"/>
    <w:rsid w:val="000D7891"/>
    <w:rsid w:val="000D7B17"/>
    <w:rsid w:val="000D7E1F"/>
    <w:rsid w:val="000D7EB3"/>
    <w:rsid w:val="000D7F19"/>
    <w:rsid w:val="000E0084"/>
    <w:rsid w:val="000E01C1"/>
    <w:rsid w:val="000E01D0"/>
    <w:rsid w:val="000E0220"/>
    <w:rsid w:val="000E07B2"/>
    <w:rsid w:val="000E0F78"/>
    <w:rsid w:val="000E126F"/>
    <w:rsid w:val="000E1360"/>
    <w:rsid w:val="000E1779"/>
    <w:rsid w:val="000E1BEC"/>
    <w:rsid w:val="000E1F1D"/>
    <w:rsid w:val="000E1FC7"/>
    <w:rsid w:val="000E1FFD"/>
    <w:rsid w:val="000E21E5"/>
    <w:rsid w:val="000E2207"/>
    <w:rsid w:val="000E2244"/>
    <w:rsid w:val="000E24E1"/>
    <w:rsid w:val="000E25A9"/>
    <w:rsid w:val="000E27B6"/>
    <w:rsid w:val="000E2CE7"/>
    <w:rsid w:val="000E33C8"/>
    <w:rsid w:val="000E3504"/>
    <w:rsid w:val="000E35C7"/>
    <w:rsid w:val="000E3606"/>
    <w:rsid w:val="000E370A"/>
    <w:rsid w:val="000E3AF5"/>
    <w:rsid w:val="000E3B96"/>
    <w:rsid w:val="000E418C"/>
    <w:rsid w:val="000E4559"/>
    <w:rsid w:val="000E49D3"/>
    <w:rsid w:val="000E4B54"/>
    <w:rsid w:val="000E527B"/>
    <w:rsid w:val="000E5353"/>
    <w:rsid w:val="000E53BD"/>
    <w:rsid w:val="000E55A2"/>
    <w:rsid w:val="000E5786"/>
    <w:rsid w:val="000E594E"/>
    <w:rsid w:val="000E5ECF"/>
    <w:rsid w:val="000E5F4E"/>
    <w:rsid w:val="000E6684"/>
    <w:rsid w:val="000E6777"/>
    <w:rsid w:val="000E732B"/>
    <w:rsid w:val="000E7410"/>
    <w:rsid w:val="000E7936"/>
    <w:rsid w:val="000E7F97"/>
    <w:rsid w:val="000F00FD"/>
    <w:rsid w:val="000F03BC"/>
    <w:rsid w:val="000F0A40"/>
    <w:rsid w:val="000F0A47"/>
    <w:rsid w:val="000F0A69"/>
    <w:rsid w:val="000F0D60"/>
    <w:rsid w:val="000F147D"/>
    <w:rsid w:val="000F17EF"/>
    <w:rsid w:val="000F1A3A"/>
    <w:rsid w:val="000F1A53"/>
    <w:rsid w:val="000F1A5A"/>
    <w:rsid w:val="000F1D45"/>
    <w:rsid w:val="000F1FA4"/>
    <w:rsid w:val="000F2014"/>
    <w:rsid w:val="000F2194"/>
    <w:rsid w:val="000F24B2"/>
    <w:rsid w:val="000F28F7"/>
    <w:rsid w:val="000F2CB3"/>
    <w:rsid w:val="000F306B"/>
    <w:rsid w:val="000F31D9"/>
    <w:rsid w:val="000F376E"/>
    <w:rsid w:val="000F3B17"/>
    <w:rsid w:val="000F3FC7"/>
    <w:rsid w:val="000F4493"/>
    <w:rsid w:val="000F49CA"/>
    <w:rsid w:val="000F4A13"/>
    <w:rsid w:val="000F4CD5"/>
    <w:rsid w:val="000F503C"/>
    <w:rsid w:val="000F5080"/>
    <w:rsid w:val="000F5097"/>
    <w:rsid w:val="000F5216"/>
    <w:rsid w:val="000F567F"/>
    <w:rsid w:val="000F5A78"/>
    <w:rsid w:val="000F5E34"/>
    <w:rsid w:val="000F5E5F"/>
    <w:rsid w:val="000F5E8C"/>
    <w:rsid w:val="000F6801"/>
    <w:rsid w:val="000F6803"/>
    <w:rsid w:val="000F69F7"/>
    <w:rsid w:val="000F6AC5"/>
    <w:rsid w:val="000F6AF3"/>
    <w:rsid w:val="000F6D60"/>
    <w:rsid w:val="000F6D6B"/>
    <w:rsid w:val="000F6DA4"/>
    <w:rsid w:val="000F7657"/>
    <w:rsid w:val="000F76C6"/>
    <w:rsid w:val="000F7A4B"/>
    <w:rsid w:val="000F7DCF"/>
    <w:rsid w:val="000F7F8C"/>
    <w:rsid w:val="001000DA"/>
    <w:rsid w:val="00100611"/>
    <w:rsid w:val="001006AD"/>
    <w:rsid w:val="0010072A"/>
    <w:rsid w:val="001009C3"/>
    <w:rsid w:val="00100B5E"/>
    <w:rsid w:val="00100DE7"/>
    <w:rsid w:val="001010F1"/>
    <w:rsid w:val="001011CF"/>
    <w:rsid w:val="00101435"/>
    <w:rsid w:val="00101451"/>
    <w:rsid w:val="001018C5"/>
    <w:rsid w:val="00101ED5"/>
    <w:rsid w:val="00102247"/>
    <w:rsid w:val="001022BF"/>
    <w:rsid w:val="0010306F"/>
    <w:rsid w:val="001031FC"/>
    <w:rsid w:val="0010384A"/>
    <w:rsid w:val="00103D73"/>
    <w:rsid w:val="00103F0F"/>
    <w:rsid w:val="00104371"/>
    <w:rsid w:val="00104407"/>
    <w:rsid w:val="00104574"/>
    <w:rsid w:val="00104B12"/>
    <w:rsid w:val="00104F66"/>
    <w:rsid w:val="001052BB"/>
    <w:rsid w:val="0010539E"/>
    <w:rsid w:val="001054A3"/>
    <w:rsid w:val="0010559C"/>
    <w:rsid w:val="00105C32"/>
    <w:rsid w:val="0010606F"/>
    <w:rsid w:val="00106125"/>
    <w:rsid w:val="0010632A"/>
    <w:rsid w:val="0010632E"/>
    <w:rsid w:val="0010650C"/>
    <w:rsid w:val="00106535"/>
    <w:rsid w:val="001065AE"/>
    <w:rsid w:val="00106A7E"/>
    <w:rsid w:val="00106A81"/>
    <w:rsid w:val="00106B89"/>
    <w:rsid w:val="00106CA2"/>
    <w:rsid w:val="00106CDF"/>
    <w:rsid w:val="00107873"/>
    <w:rsid w:val="00107E02"/>
    <w:rsid w:val="00107FA2"/>
    <w:rsid w:val="00110183"/>
    <w:rsid w:val="001107A3"/>
    <w:rsid w:val="001108B2"/>
    <w:rsid w:val="001108D8"/>
    <w:rsid w:val="001109E9"/>
    <w:rsid w:val="00110A24"/>
    <w:rsid w:val="00110A62"/>
    <w:rsid w:val="00110B1B"/>
    <w:rsid w:val="00110B5D"/>
    <w:rsid w:val="00110E8B"/>
    <w:rsid w:val="0011105B"/>
    <w:rsid w:val="0011111B"/>
    <w:rsid w:val="00111156"/>
    <w:rsid w:val="00111483"/>
    <w:rsid w:val="001114F3"/>
    <w:rsid w:val="00111886"/>
    <w:rsid w:val="00111CE1"/>
    <w:rsid w:val="00112389"/>
    <w:rsid w:val="00112614"/>
    <w:rsid w:val="0011267E"/>
    <w:rsid w:val="0011271A"/>
    <w:rsid w:val="00112D78"/>
    <w:rsid w:val="00112E38"/>
    <w:rsid w:val="00112E89"/>
    <w:rsid w:val="001130CC"/>
    <w:rsid w:val="001131AA"/>
    <w:rsid w:val="001134C0"/>
    <w:rsid w:val="001137CE"/>
    <w:rsid w:val="00113B2D"/>
    <w:rsid w:val="00113BBB"/>
    <w:rsid w:val="00113C4A"/>
    <w:rsid w:val="00113C4C"/>
    <w:rsid w:val="00113CDC"/>
    <w:rsid w:val="00113DD9"/>
    <w:rsid w:val="00113EC6"/>
    <w:rsid w:val="001145C4"/>
    <w:rsid w:val="0011467A"/>
    <w:rsid w:val="001146BB"/>
    <w:rsid w:val="00114751"/>
    <w:rsid w:val="0011484F"/>
    <w:rsid w:val="001148DA"/>
    <w:rsid w:val="00114F21"/>
    <w:rsid w:val="00114F4E"/>
    <w:rsid w:val="001152FF"/>
    <w:rsid w:val="00115310"/>
    <w:rsid w:val="001153F4"/>
    <w:rsid w:val="00115592"/>
    <w:rsid w:val="001157AB"/>
    <w:rsid w:val="00115BA1"/>
    <w:rsid w:val="00115E3D"/>
    <w:rsid w:val="001160A3"/>
    <w:rsid w:val="00116300"/>
    <w:rsid w:val="00116960"/>
    <w:rsid w:val="00116DB9"/>
    <w:rsid w:val="001172B9"/>
    <w:rsid w:val="00117523"/>
    <w:rsid w:val="0011762F"/>
    <w:rsid w:val="001177A2"/>
    <w:rsid w:val="00117819"/>
    <w:rsid w:val="00117916"/>
    <w:rsid w:val="001179D3"/>
    <w:rsid w:val="00117C00"/>
    <w:rsid w:val="00117CFE"/>
    <w:rsid w:val="00117DD6"/>
    <w:rsid w:val="00117E16"/>
    <w:rsid w:val="00117F77"/>
    <w:rsid w:val="00117FA6"/>
    <w:rsid w:val="001202B1"/>
    <w:rsid w:val="001203C0"/>
    <w:rsid w:val="0012040A"/>
    <w:rsid w:val="001204D7"/>
    <w:rsid w:val="00120588"/>
    <w:rsid w:val="001207D9"/>
    <w:rsid w:val="0012093F"/>
    <w:rsid w:val="00120DC0"/>
    <w:rsid w:val="0012109D"/>
    <w:rsid w:val="001210F1"/>
    <w:rsid w:val="00121248"/>
    <w:rsid w:val="00121266"/>
    <w:rsid w:val="00121268"/>
    <w:rsid w:val="001217C3"/>
    <w:rsid w:val="001219CD"/>
    <w:rsid w:val="00121E66"/>
    <w:rsid w:val="00121E95"/>
    <w:rsid w:val="00122355"/>
    <w:rsid w:val="00122358"/>
    <w:rsid w:val="001225BF"/>
    <w:rsid w:val="001226AD"/>
    <w:rsid w:val="001228CD"/>
    <w:rsid w:val="001229A2"/>
    <w:rsid w:val="00122A3C"/>
    <w:rsid w:val="00122AE8"/>
    <w:rsid w:val="00122B47"/>
    <w:rsid w:val="00122C51"/>
    <w:rsid w:val="00122C72"/>
    <w:rsid w:val="00122D1F"/>
    <w:rsid w:val="001230A5"/>
    <w:rsid w:val="001235C8"/>
    <w:rsid w:val="00123733"/>
    <w:rsid w:val="00123A87"/>
    <w:rsid w:val="00123ACC"/>
    <w:rsid w:val="00123FDE"/>
    <w:rsid w:val="00124482"/>
    <w:rsid w:val="00124611"/>
    <w:rsid w:val="001246C4"/>
    <w:rsid w:val="00124797"/>
    <w:rsid w:val="00124C3D"/>
    <w:rsid w:val="00124D82"/>
    <w:rsid w:val="00124E06"/>
    <w:rsid w:val="00124E8F"/>
    <w:rsid w:val="001250AF"/>
    <w:rsid w:val="001253D5"/>
    <w:rsid w:val="00125A6C"/>
    <w:rsid w:val="00125C50"/>
    <w:rsid w:val="00125EC9"/>
    <w:rsid w:val="00125F99"/>
    <w:rsid w:val="001262FB"/>
    <w:rsid w:val="001266B1"/>
    <w:rsid w:val="001269E0"/>
    <w:rsid w:val="00126AAA"/>
    <w:rsid w:val="001270B7"/>
    <w:rsid w:val="00127385"/>
    <w:rsid w:val="00127410"/>
    <w:rsid w:val="0012741A"/>
    <w:rsid w:val="00127532"/>
    <w:rsid w:val="001276B5"/>
    <w:rsid w:val="00127901"/>
    <w:rsid w:val="00127B02"/>
    <w:rsid w:val="00127D30"/>
    <w:rsid w:val="00127EBC"/>
    <w:rsid w:val="00127F2F"/>
    <w:rsid w:val="001300CB"/>
    <w:rsid w:val="001303F8"/>
    <w:rsid w:val="00130488"/>
    <w:rsid w:val="00131311"/>
    <w:rsid w:val="001314EF"/>
    <w:rsid w:val="001315CE"/>
    <w:rsid w:val="00131F0B"/>
    <w:rsid w:val="0013248A"/>
    <w:rsid w:val="001325D7"/>
    <w:rsid w:val="00132744"/>
    <w:rsid w:val="00132777"/>
    <w:rsid w:val="00132D8D"/>
    <w:rsid w:val="00133770"/>
    <w:rsid w:val="001337ED"/>
    <w:rsid w:val="00133A4B"/>
    <w:rsid w:val="00133A9C"/>
    <w:rsid w:val="00133B31"/>
    <w:rsid w:val="00133B70"/>
    <w:rsid w:val="00133D5F"/>
    <w:rsid w:val="00133E3D"/>
    <w:rsid w:val="00134359"/>
    <w:rsid w:val="0013436B"/>
    <w:rsid w:val="00134455"/>
    <w:rsid w:val="0013448B"/>
    <w:rsid w:val="001344D2"/>
    <w:rsid w:val="001346B4"/>
    <w:rsid w:val="00134898"/>
    <w:rsid w:val="0013497B"/>
    <w:rsid w:val="00134B6D"/>
    <w:rsid w:val="00134E87"/>
    <w:rsid w:val="00135403"/>
    <w:rsid w:val="00135A18"/>
    <w:rsid w:val="00136012"/>
    <w:rsid w:val="00136470"/>
    <w:rsid w:val="00136666"/>
    <w:rsid w:val="00136CE3"/>
    <w:rsid w:val="00136D91"/>
    <w:rsid w:val="00136EBF"/>
    <w:rsid w:val="001374EB"/>
    <w:rsid w:val="0013757A"/>
    <w:rsid w:val="0013757C"/>
    <w:rsid w:val="001376E5"/>
    <w:rsid w:val="00137829"/>
    <w:rsid w:val="001378ED"/>
    <w:rsid w:val="0013799D"/>
    <w:rsid w:val="0014019B"/>
    <w:rsid w:val="00140262"/>
    <w:rsid w:val="0014045F"/>
    <w:rsid w:val="0014062E"/>
    <w:rsid w:val="001408BD"/>
    <w:rsid w:val="001409C8"/>
    <w:rsid w:val="00140AE1"/>
    <w:rsid w:val="00140AE9"/>
    <w:rsid w:val="00140B0D"/>
    <w:rsid w:val="00140C71"/>
    <w:rsid w:val="00140E4C"/>
    <w:rsid w:val="00140E7B"/>
    <w:rsid w:val="001418BB"/>
    <w:rsid w:val="00141CC7"/>
    <w:rsid w:val="00141F9F"/>
    <w:rsid w:val="0014204E"/>
    <w:rsid w:val="001422E5"/>
    <w:rsid w:val="00142388"/>
    <w:rsid w:val="001424CB"/>
    <w:rsid w:val="00142AFE"/>
    <w:rsid w:val="00142B0A"/>
    <w:rsid w:val="00142C15"/>
    <w:rsid w:val="00142C6C"/>
    <w:rsid w:val="00142CC0"/>
    <w:rsid w:val="00142DFF"/>
    <w:rsid w:val="00142E13"/>
    <w:rsid w:val="00143126"/>
    <w:rsid w:val="0014351C"/>
    <w:rsid w:val="001437C3"/>
    <w:rsid w:val="0014395E"/>
    <w:rsid w:val="001439C8"/>
    <w:rsid w:val="00143B42"/>
    <w:rsid w:val="00143CD7"/>
    <w:rsid w:val="00143CD8"/>
    <w:rsid w:val="00144008"/>
    <w:rsid w:val="00144226"/>
    <w:rsid w:val="0014435E"/>
    <w:rsid w:val="001443D1"/>
    <w:rsid w:val="0014453F"/>
    <w:rsid w:val="00144714"/>
    <w:rsid w:val="00144766"/>
    <w:rsid w:val="001447E1"/>
    <w:rsid w:val="00144A5D"/>
    <w:rsid w:val="00145711"/>
    <w:rsid w:val="0014576E"/>
    <w:rsid w:val="001457F6"/>
    <w:rsid w:val="001459D7"/>
    <w:rsid w:val="00145BB5"/>
    <w:rsid w:val="00145CF9"/>
    <w:rsid w:val="00145D62"/>
    <w:rsid w:val="00145DCD"/>
    <w:rsid w:val="00145E6D"/>
    <w:rsid w:val="00145F9B"/>
    <w:rsid w:val="0014619D"/>
    <w:rsid w:val="00146782"/>
    <w:rsid w:val="00146CDE"/>
    <w:rsid w:val="0014701F"/>
    <w:rsid w:val="001470F1"/>
    <w:rsid w:val="001471D2"/>
    <w:rsid w:val="001474AE"/>
    <w:rsid w:val="001474D5"/>
    <w:rsid w:val="00147B75"/>
    <w:rsid w:val="00147B9C"/>
    <w:rsid w:val="00147EC2"/>
    <w:rsid w:val="00147ED2"/>
    <w:rsid w:val="00150172"/>
    <w:rsid w:val="001501A0"/>
    <w:rsid w:val="00150875"/>
    <w:rsid w:val="00150BC2"/>
    <w:rsid w:val="00150D4D"/>
    <w:rsid w:val="00151290"/>
    <w:rsid w:val="00151354"/>
    <w:rsid w:val="00151B4A"/>
    <w:rsid w:val="00151C40"/>
    <w:rsid w:val="00151DB1"/>
    <w:rsid w:val="00151EEB"/>
    <w:rsid w:val="001522A3"/>
    <w:rsid w:val="001527EC"/>
    <w:rsid w:val="001528D0"/>
    <w:rsid w:val="00152A5E"/>
    <w:rsid w:val="00152A6A"/>
    <w:rsid w:val="00152DA7"/>
    <w:rsid w:val="00152F06"/>
    <w:rsid w:val="00153298"/>
    <w:rsid w:val="00153334"/>
    <w:rsid w:val="0015375B"/>
    <w:rsid w:val="0015388E"/>
    <w:rsid w:val="00153CE7"/>
    <w:rsid w:val="00153FD1"/>
    <w:rsid w:val="00153FDB"/>
    <w:rsid w:val="00154111"/>
    <w:rsid w:val="001541A8"/>
    <w:rsid w:val="001544A7"/>
    <w:rsid w:val="00154503"/>
    <w:rsid w:val="0015452B"/>
    <w:rsid w:val="00154667"/>
    <w:rsid w:val="00154C0E"/>
    <w:rsid w:val="00154F44"/>
    <w:rsid w:val="00154F8A"/>
    <w:rsid w:val="0015574E"/>
    <w:rsid w:val="00155B6F"/>
    <w:rsid w:val="00155C97"/>
    <w:rsid w:val="00155D07"/>
    <w:rsid w:val="001560AC"/>
    <w:rsid w:val="00156265"/>
    <w:rsid w:val="001562D9"/>
    <w:rsid w:val="00156310"/>
    <w:rsid w:val="0015651F"/>
    <w:rsid w:val="0015661D"/>
    <w:rsid w:val="001568CE"/>
    <w:rsid w:val="00156A81"/>
    <w:rsid w:val="00156CCB"/>
    <w:rsid w:val="00156F4A"/>
    <w:rsid w:val="00156FD2"/>
    <w:rsid w:val="001570A8"/>
    <w:rsid w:val="00157C99"/>
    <w:rsid w:val="00157E61"/>
    <w:rsid w:val="00157E78"/>
    <w:rsid w:val="001601C2"/>
    <w:rsid w:val="0016071A"/>
    <w:rsid w:val="00160B6C"/>
    <w:rsid w:val="00160ED7"/>
    <w:rsid w:val="001614D2"/>
    <w:rsid w:val="001616CD"/>
    <w:rsid w:val="001619E0"/>
    <w:rsid w:val="00161E60"/>
    <w:rsid w:val="0016203E"/>
    <w:rsid w:val="00162191"/>
    <w:rsid w:val="001624F7"/>
    <w:rsid w:val="00162B86"/>
    <w:rsid w:val="00162E29"/>
    <w:rsid w:val="00162E7A"/>
    <w:rsid w:val="0016301C"/>
    <w:rsid w:val="0016310E"/>
    <w:rsid w:val="0016334C"/>
    <w:rsid w:val="00163536"/>
    <w:rsid w:val="001635A6"/>
    <w:rsid w:val="0016370B"/>
    <w:rsid w:val="00163A81"/>
    <w:rsid w:val="00163E14"/>
    <w:rsid w:val="00164055"/>
    <w:rsid w:val="0016423D"/>
    <w:rsid w:val="001645AF"/>
    <w:rsid w:val="00164842"/>
    <w:rsid w:val="00164B4C"/>
    <w:rsid w:val="00164B66"/>
    <w:rsid w:val="00164D40"/>
    <w:rsid w:val="0016502A"/>
    <w:rsid w:val="0016509E"/>
    <w:rsid w:val="00165678"/>
    <w:rsid w:val="00165754"/>
    <w:rsid w:val="0016579F"/>
    <w:rsid w:val="001658FA"/>
    <w:rsid w:val="00165D74"/>
    <w:rsid w:val="00165F63"/>
    <w:rsid w:val="001664DC"/>
    <w:rsid w:val="00166A77"/>
    <w:rsid w:val="00166B17"/>
    <w:rsid w:val="00166F76"/>
    <w:rsid w:val="00166FEF"/>
    <w:rsid w:val="00167413"/>
    <w:rsid w:val="00167509"/>
    <w:rsid w:val="00167667"/>
    <w:rsid w:val="001676F4"/>
    <w:rsid w:val="00167865"/>
    <w:rsid w:val="00167E72"/>
    <w:rsid w:val="00170427"/>
    <w:rsid w:val="00170713"/>
    <w:rsid w:val="00170A98"/>
    <w:rsid w:val="00170F85"/>
    <w:rsid w:val="001715D8"/>
    <w:rsid w:val="001716F6"/>
    <w:rsid w:val="00171813"/>
    <w:rsid w:val="00171EE6"/>
    <w:rsid w:val="00171FD1"/>
    <w:rsid w:val="00172031"/>
    <w:rsid w:val="001721A0"/>
    <w:rsid w:val="001721A6"/>
    <w:rsid w:val="00172AC4"/>
    <w:rsid w:val="00172DA4"/>
    <w:rsid w:val="00173348"/>
    <w:rsid w:val="00173495"/>
    <w:rsid w:val="001734E0"/>
    <w:rsid w:val="00173588"/>
    <w:rsid w:val="0017393E"/>
    <w:rsid w:val="00173D3D"/>
    <w:rsid w:val="00173F6E"/>
    <w:rsid w:val="0017426A"/>
    <w:rsid w:val="001744C4"/>
    <w:rsid w:val="001748A0"/>
    <w:rsid w:val="00174ACB"/>
    <w:rsid w:val="001756B6"/>
    <w:rsid w:val="0017570D"/>
    <w:rsid w:val="00175826"/>
    <w:rsid w:val="0017593D"/>
    <w:rsid w:val="00175B81"/>
    <w:rsid w:val="00175C26"/>
    <w:rsid w:val="00175C7E"/>
    <w:rsid w:val="00175D55"/>
    <w:rsid w:val="00175D77"/>
    <w:rsid w:val="00175E2D"/>
    <w:rsid w:val="001760AA"/>
    <w:rsid w:val="00176238"/>
    <w:rsid w:val="00176368"/>
    <w:rsid w:val="001768C1"/>
    <w:rsid w:val="00176A24"/>
    <w:rsid w:val="00176DBD"/>
    <w:rsid w:val="00176DF9"/>
    <w:rsid w:val="0017720A"/>
    <w:rsid w:val="00177415"/>
    <w:rsid w:val="00177AC3"/>
    <w:rsid w:val="00177AEB"/>
    <w:rsid w:val="00177B82"/>
    <w:rsid w:val="00180234"/>
    <w:rsid w:val="00180509"/>
    <w:rsid w:val="001811ED"/>
    <w:rsid w:val="0018138B"/>
    <w:rsid w:val="0018157F"/>
    <w:rsid w:val="00181BE8"/>
    <w:rsid w:val="00181E44"/>
    <w:rsid w:val="001824A3"/>
    <w:rsid w:val="00182759"/>
    <w:rsid w:val="0018282C"/>
    <w:rsid w:val="0018296A"/>
    <w:rsid w:val="00182986"/>
    <w:rsid w:val="00182DE7"/>
    <w:rsid w:val="00183265"/>
    <w:rsid w:val="00183605"/>
    <w:rsid w:val="0018365C"/>
    <w:rsid w:val="00183B52"/>
    <w:rsid w:val="00183C45"/>
    <w:rsid w:val="00183DC3"/>
    <w:rsid w:val="00183F0D"/>
    <w:rsid w:val="0018400C"/>
    <w:rsid w:val="00184B9E"/>
    <w:rsid w:val="00184D8A"/>
    <w:rsid w:val="00184FE9"/>
    <w:rsid w:val="00185004"/>
    <w:rsid w:val="001850FD"/>
    <w:rsid w:val="001856A2"/>
    <w:rsid w:val="0018593D"/>
    <w:rsid w:val="00185BC7"/>
    <w:rsid w:val="00185D75"/>
    <w:rsid w:val="00185F4B"/>
    <w:rsid w:val="0018600C"/>
    <w:rsid w:val="0018616D"/>
    <w:rsid w:val="00186323"/>
    <w:rsid w:val="0018646E"/>
    <w:rsid w:val="00186900"/>
    <w:rsid w:val="00186ECA"/>
    <w:rsid w:val="00186FDD"/>
    <w:rsid w:val="00187062"/>
    <w:rsid w:val="0018724A"/>
    <w:rsid w:val="00187485"/>
    <w:rsid w:val="00187860"/>
    <w:rsid w:val="00187A24"/>
    <w:rsid w:val="00187B63"/>
    <w:rsid w:val="00190073"/>
    <w:rsid w:val="00190242"/>
    <w:rsid w:val="0019095F"/>
    <w:rsid w:val="00190994"/>
    <w:rsid w:val="001911C7"/>
    <w:rsid w:val="001911F6"/>
    <w:rsid w:val="0019138F"/>
    <w:rsid w:val="00191688"/>
    <w:rsid w:val="0019194F"/>
    <w:rsid w:val="00191D9C"/>
    <w:rsid w:val="00192396"/>
    <w:rsid w:val="001924D8"/>
    <w:rsid w:val="00192734"/>
    <w:rsid w:val="00192793"/>
    <w:rsid w:val="001929A8"/>
    <w:rsid w:val="001932CF"/>
    <w:rsid w:val="00193BEE"/>
    <w:rsid w:val="001942B8"/>
    <w:rsid w:val="001943C4"/>
    <w:rsid w:val="00194471"/>
    <w:rsid w:val="00194587"/>
    <w:rsid w:val="00194619"/>
    <w:rsid w:val="00194C55"/>
    <w:rsid w:val="00194C74"/>
    <w:rsid w:val="00194CE6"/>
    <w:rsid w:val="00194CF5"/>
    <w:rsid w:val="0019502C"/>
    <w:rsid w:val="00195184"/>
    <w:rsid w:val="001952E8"/>
    <w:rsid w:val="001957E1"/>
    <w:rsid w:val="00195A1E"/>
    <w:rsid w:val="00195EAE"/>
    <w:rsid w:val="00195F88"/>
    <w:rsid w:val="00196016"/>
    <w:rsid w:val="001960CF"/>
    <w:rsid w:val="00196165"/>
    <w:rsid w:val="00196393"/>
    <w:rsid w:val="001965B4"/>
    <w:rsid w:val="00196667"/>
    <w:rsid w:val="001966C9"/>
    <w:rsid w:val="001969A0"/>
    <w:rsid w:val="00196B14"/>
    <w:rsid w:val="00196C25"/>
    <w:rsid w:val="00196C46"/>
    <w:rsid w:val="00197033"/>
    <w:rsid w:val="0019717B"/>
    <w:rsid w:val="0019725F"/>
    <w:rsid w:val="001974A4"/>
    <w:rsid w:val="00197717"/>
    <w:rsid w:val="001977C0"/>
    <w:rsid w:val="00197F7F"/>
    <w:rsid w:val="001A016B"/>
    <w:rsid w:val="001A04B6"/>
    <w:rsid w:val="001A0729"/>
    <w:rsid w:val="001A0827"/>
    <w:rsid w:val="001A0CBB"/>
    <w:rsid w:val="001A0EF8"/>
    <w:rsid w:val="001A13E9"/>
    <w:rsid w:val="001A150E"/>
    <w:rsid w:val="001A1647"/>
    <w:rsid w:val="001A18D2"/>
    <w:rsid w:val="001A19A9"/>
    <w:rsid w:val="001A1DA3"/>
    <w:rsid w:val="001A206C"/>
    <w:rsid w:val="001A245B"/>
    <w:rsid w:val="001A2531"/>
    <w:rsid w:val="001A25AC"/>
    <w:rsid w:val="001A2D23"/>
    <w:rsid w:val="001A37A6"/>
    <w:rsid w:val="001A3810"/>
    <w:rsid w:val="001A3868"/>
    <w:rsid w:val="001A3CD5"/>
    <w:rsid w:val="001A4197"/>
    <w:rsid w:val="001A4393"/>
    <w:rsid w:val="001A45A0"/>
    <w:rsid w:val="001A45E1"/>
    <w:rsid w:val="001A482B"/>
    <w:rsid w:val="001A4BB8"/>
    <w:rsid w:val="001A50A5"/>
    <w:rsid w:val="001A51D5"/>
    <w:rsid w:val="001A548E"/>
    <w:rsid w:val="001A5625"/>
    <w:rsid w:val="001A56E1"/>
    <w:rsid w:val="001A5B2B"/>
    <w:rsid w:val="001A5E71"/>
    <w:rsid w:val="001A5EC0"/>
    <w:rsid w:val="001A61C6"/>
    <w:rsid w:val="001A6DFD"/>
    <w:rsid w:val="001A6F00"/>
    <w:rsid w:val="001A708B"/>
    <w:rsid w:val="001A70C8"/>
    <w:rsid w:val="001A70DF"/>
    <w:rsid w:val="001A7381"/>
    <w:rsid w:val="001A751A"/>
    <w:rsid w:val="001A75B3"/>
    <w:rsid w:val="001A760F"/>
    <w:rsid w:val="001A7616"/>
    <w:rsid w:val="001A788D"/>
    <w:rsid w:val="001A7B61"/>
    <w:rsid w:val="001A7F0C"/>
    <w:rsid w:val="001B01E7"/>
    <w:rsid w:val="001B025E"/>
    <w:rsid w:val="001B0469"/>
    <w:rsid w:val="001B0693"/>
    <w:rsid w:val="001B0706"/>
    <w:rsid w:val="001B0807"/>
    <w:rsid w:val="001B0DA4"/>
    <w:rsid w:val="001B0F9E"/>
    <w:rsid w:val="001B101F"/>
    <w:rsid w:val="001B103C"/>
    <w:rsid w:val="001B136D"/>
    <w:rsid w:val="001B1442"/>
    <w:rsid w:val="001B1470"/>
    <w:rsid w:val="001B1C97"/>
    <w:rsid w:val="001B1F11"/>
    <w:rsid w:val="001B1F30"/>
    <w:rsid w:val="001B2322"/>
    <w:rsid w:val="001B2547"/>
    <w:rsid w:val="001B2760"/>
    <w:rsid w:val="001B282A"/>
    <w:rsid w:val="001B2BCC"/>
    <w:rsid w:val="001B2FFF"/>
    <w:rsid w:val="001B36B4"/>
    <w:rsid w:val="001B38B7"/>
    <w:rsid w:val="001B38EA"/>
    <w:rsid w:val="001B39AE"/>
    <w:rsid w:val="001B3C1A"/>
    <w:rsid w:val="001B3F7F"/>
    <w:rsid w:val="001B411F"/>
    <w:rsid w:val="001B4653"/>
    <w:rsid w:val="001B4A22"/>
    <w:rsid w:val="001B4A40"/>
    <w:rsid w:val="001B4CDE"/>
    <w:rsid w:val="001B57B3"/>
    <w:rsid w:val="001B58BC"/>
    <w:rsid w:val="001B5E7A"/>
    <w:rsid w:val="001B5EA4"/>
    <w:rsid w:val="001B617F"/>
    <w:rsid w:val="001B6783"/>
    <w:rsid w:val="001B6912"/>
    <w:rsid w:val="001B7134"/>
    <w:rsid w:val="001B7143"/>
    <w:rsid w:val="001B74B8"/>
    <w:rsid w:val="001B758A"/>
    <w:rsid w:val="001B76D2"/>
    <w:rsid w:val="001B7723"/>
    <w:rsid w:val="001B7979"/>
    <w:rsid w:val="001B7ADC"/>
    <w:rsid w:val="001B7FBD"/>
    <w:rsid w:val="001C0027"/>
    <w:rsid w:val="001C02B0"/>
    <w:rsid w:val="001C031D"/>
    <w:rsid w:val="001C03D1"/>
    <w:rsid w:val="001C06AC"/>
    <w:rsid w:val="001C0AC9"/>
    <w:rsid w:val="001C0ECA"/>
    <w:rsid w:val="001C11DE"/>
    <w:rsid w:val="001C1735"/>
    <w:rsid w:val="001C1769"/>
    <w:rsid w:val="001C1C28"/>
    <w:rsid w:val="001C2125"/>
    <w:rsid w:val="001C21A0"/>
    <w:rsid w:val="001C2301"/>
    <w:rsid w:val="001C23A0"/>
    <w:rsid w:val="001C24BB"/>
    <w:rsid w:val="001C282F"/>
    <w:rsid w:val="001C2A75"/>
    <w:rsid w:val="001C2AAB"/>
    <w:rsid w:val="001C2B13"/>
    <w:rsid w:val="001C2CEF"/>
    <w:rsid w:val="001C3612"/>
    <w:rsid w:val="001C3683"/>
    <w:rsid w:val="001C37E7"/>
    <w:rsid w:val="001C39F7"/>
    <w:rsid w:val="001C406C"/>
    <w:rsid w:val="001C4284"/>
    <w:rsid w:val="001C4299"/>
    <w:rsid w:val="001C43F5"/>
    <w:rsid w:val="001C44D3"/>
    <w:rsid w:val="001C48CF"/>
    <w:rsid w:val="001C50D3"/>
    <w:rsid w:val="001C5239"/>
    <w:rsid w:val="001C5501"/>
    <w:rsid w:val="001C574E"/>
    <w:rsid w:val="001C58FF"/>
    <w:rsid w:val="001C591F"/>
    <w:rsid w:val="001C63D2"/>
    <w:rsid w:val="001C6526"/>
    <w:rsid w:val="001C667E"/>
    <w:rsid w:val="001C6A87"/>
    <w:rsid w:val="001C6BF5"/>
    <w:rsid w:val="001C6E3A"/>
    <w:rsid w:val="001C6FBD"/>
    <w:rsid w:val="001C7078"/>
    <w:rsid w:val="001C709B"/>
    <w:rsid w:val="001C71B1"/>
    <w:rsid w:val="001C751B"/>
    <w:rsid w:val="001C7813"/>
    <w:rsid w:val="001C7A30"/>
    <w:rsid w:val="001D0819"/>
    <w:rsid w:val="001D0ABA"/>
    <w:rsid w:val="001D1792"/>
    <w:rsid w:val="001D17DC"/>
    <w:rsid w:val="001D1FAA"/>
    <w:rsid w:val="001D2509"/>
    <w:rsid w:val="001D25DB"/>
    <w:rsid w:val="001D2DA8"/>
    <w:rsid w:val="001D301C"/>
    <w:rsid w:val="001D3116"/>
    <w:rsid w:val="001D347F"/>
    <w:rsid w:val="001D38CF"/>
    <w:rsid w:val="001D3B9E"/>
    <w:rsid w:val="001D3E83"/>
    <w:rsid w:val="001D3F6F"/>
    <w:rsid w:val="001D3FC5"/>
    <w:rsid w:val="001D4414"/>
    <w:rsid w:val="001D479D"/>
    <w:rsid w:val="001D4819"/>
    <w:rsid w:val="001D4A29"/>
    <w:rsid w:val="001D4D91"/>
    <w:rsid w:val="001D4F15"/>
    <w:rsid w:val="001D4F4C"/>
    <w:rsid w:val="001D4F9A"/>
    <w:rsid w:val="001D5114"/>
    <w:rsid w:val="001D5242"/>
    <w:rsid w:val="001D530B"/>
    <w:rsid w:val="001D55F2"/>
    <w:rsid w:val="001D5953"/>
    <w:rsid w:val="001D5C0F"/>
    <w:rsid w:val="001D5F7D"/>
    <w:rsid w:val="001D6553"/>
    <w:rsid w:val="001D65FF"/>
    <w:rsid w:val="001D6798"/>
    <w:rsid w:val="001D686B"/>
    <w:rsid w:val="001D68CD"/>
    <w:rsid w:val="001D69FE"/>
    <w:rsid w:val="001D6D1D"/>
    <w:rsid w:val="001D70F5"/>
    <w:rsid w:val="001D710C"/>
    <w:rsid w:val="001D729D"/>
    <w:rsid w:val="001D74DB"/>
    <w:rsid w:val="001D7BC6"/>
    <w:rsid w:val="001D7F0B"/>
    <w:rsid w:val="001E00AD"/>
    <w:rsid w:val="001E0190"/>
    <w:rsid w:val="001E0734"/>
    <w:rsid w:val="001E0A44"/>
    <w:rsid w:val="001E0ACF"/>
    <w:rsid w:val="001E0ADE"/>
    <w:rsid w:val="001E1098"/>
    <w:rsid w:val="001E1E96"/>
    <w:rsid w:val="001E24D4"/>
    <w:rsid w:val="001E25C4"/>
    <w:rsid w:val="001E273B"/>
    <w:rsid w:val="001E2CED"/>
    <w:rsid w:val="001E2E6F"/>
    <w:rsid w:val="001E2ED2"/>
    <w:rsid w:val="001E3511"/>
    <w:rsid w:val="001E3642"/>
    <w:rsid w:val="001E3DBD"/>
    <w:rsid w:val="001E42C3"/>
    <w:rsid w:val="001E4751"/>
    <w:rsid w:val="001E4938"/>
    <w:rsid w:val="001E4CD8"/>
    <w:rsid w:val="001E4D15"/>
    <w:rsid w:val="001E4FB6"/>
    <w:rsid w:val="001E53A9"/>
    <w:rsid w:val="001E5401"/>
    <w:rsid w:val="001E55D5"/>
    <w:rsid w:val="001E589C"/>
    <w:rsid w:val="001E5B7A"/>
    <w:rsid w:val="001E5FF6"/>
    <w:rsid w:val="001E6809"/>
    <w:rsid w:val="001E6920"/>
    <w:rsid w:val="001E693A"/>
    <w:rsid w:val="001E6BF0"/>
    <w:rsid w:val="001E6EC8"/>
    <w:rsid w:val="001E7233"/>
    <w:rsid w:val="001E7905"/>
    <w:rsid w:val="001E7C9C"/>
    <w:rsid w:val="001F0190"/>
    <w:rsid w:val="001F06D8"/>
    <w:rsid w:val="001F0858"/>
    <w:rsid w:val="001F0883"/>
    <w:rsid w:val="001F08A4"/>
    <w:rsid w:val="001F0A0A"/>
    <w:rsid w:val="001F0A1D"/>
    <w:rsid w:val="001F0B61"/>
    <w:rsid w:val="001F0DBE"/>
    <w:rsid w:val="001F0DCF"/>
    <w:rsid w:val="001F10FA"/>
    <w:rsid w:val="001F11E2"/>
    <w:rsid w:val="001F141F"/>
    <w:rsid w:val="001F14D3"/>
    <w:rsid w:val="001F14DE"/>
    <w:rsid w:val="001F14F2"/>
    <w:rsid w:val="001F1BAB"/>
    <w:rsid w:val="001F1EEE"/>
    <w:rsid w:val="001F1F3B"/>
    <w:rsid w:val="001F203C"/>
    <w:rsid w:val="001F2108"/>
    <w:rsid w:val="001F28F7"/>
    <w:rsid w:val="001F2A4D"/>
    <w:rsid w:val="001F2BD3"/>
    <w:rsid w:val="001F2EA1"/>
    <w:rsid w:val="001F337E"/>
    <w:rsid w:val="001F353A"/>
    <w:rsid w:val="001F3603"/>
    <w:rsid w:val="001F386B"/>
    <w:rsid w:val="001F3964"/>
    <w:rsid w:val="001F3C03"/>
    <w:rsid w:val="001F3D89"/>
    <w:rsid w:val="001F3FE3"/>
    <w:rsid w:val="001F4052"/>
    <w:rsid w:val="001F4147"/>
    <w:rsid w:val="001F428A"/>
    <w:rsid w:val="001F4435"/>
    <w:rsid w:val="001F45FE"/>
    <w:rsid w:val="001F49D7"/>
    <w:rsid w:val="001F49D8"/>
    <w:rsid w:val="001F4F29"/>
    <w:rsid w:val="001F4FA9"/>
    <w:rsid w:val="001F523F"/>
    <w:rsid w:val="001F548A"/>
    <w:rsid w:val="001F552F"/>
    <w:rsid w:val="001F579C"/>
    <w:rsid w:val="001F58E7"/>
    <w:rsid w:val="001F596E"/>
    <w:rsid w:val="001F5C40"/>
    <w:rsid w:val="001F5D92"/>
    <w:rsid w:val="001F5E44"/>
    <w:rsid w:val="001F5F13"/>
    <w:rsid w:val="001F668A"/>
    <w:rsid w:val="001F67AD"/>
    <w:rsid w:val="001F6AB6"/>
    <w:rsid w:val="001F6D64"/>
    <w:rsid w:val="001F765B"/>
    <w:rsid w:val="001F770A"/>
    <w:rsid w:val="001F77A8"/>
    <w:rsid w:val="001F7988"/>
    <w:rsid w:val="001F79B4"/>
    <w:rsid w:val="001F7C54"/>
    <w:rsid w:val="002008EA"/>
    <w:rsid w:val="00200A9D"/>
    <w:rsid w:val="00200B2E"/>
    <w:rsid w:val="00200C7C"/>
    <w:rsid w:val="00200FE8"/>
    <w:rsid w:val="00201162"/>
    <w:rsid w:val="00201324"/>
    <w:rsid w:val="00201790"/>
    <w:rsid w:val="00201841"/>
    <w:rsid w:val="0020194C"/>
    <w:rsid w:val="00201A39"/>
    <w:rsid w:val="00201E64"/>
    <w:rsid w:val="0020205B"/>
    <w:rsid w:val="0020219E"/>
    <w:rsid w:val="00202549"/>
    <w:rsid w:val="0020278D"/>
    <w:rsid w:val="002029E1"/>
    <w:rsid w:val="00202C45"/>
    <w:rsid w:val="00202E4A"/>
    <w:rsid w:val="00203011"/>
    <w:rsid w:val="002031FC"/>
    <w:rsid w:val="0020332E"/>
    <w:rsid w:val="00203733"/>
    <w:rsid w:val="00203833"/>
    <w:rsid w:val="0020390A"/>
    <w:rsid w:val="0020391E"/>
    <w:rsid w:val="00203A49"/>
    <w:rsid w:val="00203A4C"/>
    <w:rsid w:val="00203B87"/>
    <w:rsid w:val="00203C23"/>
    <w:rsid w:val="002041DB"/>
    <w:rsid w:val="0020460C"/>
    <w:rsid w:val="00205553"/>
    <w:rsid w:val="002056EF"/>
    <w:rsid w:val="0020587F"/>
    <w:rsid w:val="002059C8"/>
    <w:rsid w:val="00206005"/>
    <w:rsid w:val="00206925"/>
    <w:rsid w:val="00206928"/>
    <w:rsid w:val="00206C16"/>
    <w:rsid w:val="00206E82"/>
    <w:rsid w:val="00206EDC"/>
    <w:rsid w:val="0020726F"/>
    <w:rsid w:val="002073CA"/>
    <w:rsid w:val="002076FD"/>
    <w:rsid w:val="0020775A"/>
    <w:rsid w:val="0020777E"/>
    <w:rsid w:val="0020778C"/>
    <w:rsid w:val="00207D4E"/>
    <w:rsid w:val="00207ED2"/>
    <w:rsid w:val="0021009A"/>
    <w:rsid w:val="00210464"/>
    <w:rsid w:val="002104A5"/>
    <w:rsid w:val="002104FF"/>
    <w:rsid w:val="00210797"/>
    <w:rsid w:val="00210C69"/>
    <w:rsid w:val="00210D74"/>
    <w:rsid w:val="00211046"/>
    <w:rsid w:val="00211065"/>
    <w:rsid w:val="002110FF"/>
    <w:rsid w:val="002112B2"/>
    <w:rsid w:val="002112E4"/>
    <w:rsid w:val="002114BE"/>
    <w:rsid w:val="00211618"/>
    <w:rsid w:val="00211630"/>
    <w:rsid w:val="002119ED"/>
    <w:rsid w:val="00211AE6"/>
    <w:rsid w:val="00211B4E"/>
    <w:rsid w:val="00211EA8"/>
    <w:rsid w:val="00211ED5"/>
    <w:rsid w:val="00211FE8"/>
    <w:rsid w:val="00212ABC"/>
    <w:rsid w:val="00212BD3"/>
    <w:rsid w:val="00212CB6"/>
    <w:rsid w:val="00212DA6"/>
    <w:rsid w:val="00213289"/>
    <w:rsid w:val="0021343A"/>
    <w:rsid w:val="002139D9"/>
    <w:rsid w:val="00213B45"/>
    <w:rsid w:val="002147CA"/>
    <w:rsid w:val="00214B1D"/>
    <w:rsid w:val="002150E0"/>
    <w:rsid w:val="002154DF"/>
    <w:rsid w:val="002158A2"/>
    <w:rsid w:val="00215AEB"/>
    <w:rsid w:val="00215CE4"/>
    <w:rsid w:val="00215E20"/>
    <w:rsid w:val="002160E4"/>
    <w:rsid w:val="0021610D"/>
    <w:rsid w:val="002161D6"/>
    <w:rsid w:val="002165C1"/>
    <w:rsid w:val="00216A8E"/>
    <w:rsid w:val="00216B7D"/>
    <w:rsid w:val="00217006"/>
    <w:rsid w:val="00217509"/>
    <w:rsid w:val="00217538"/>
    <w:rsid w:val="00217563"/>
    <w:rsid w:val="00217767"/>
    <w:rsid w:val="00217998"/>
    <w:rsid w:val="00217BC4"/>
    <w:rsid w:val="00217D88"/>
    <w:rsid w:val="00217DA5"/>
    <w:rsid w:val="00217EC2"/>
    <w:rsid w:val="00220268"/>
    <w:rsid w:val="00220B8F"/>
    <w:rsid w:val="00220BB8"/>
    <w:rsid w:val="00220D68"/>
    <w:rsid w:val="00220E04"/>
    <w:rsid w:val="00220ED6"/>
    <w:rsid w:val="00221747"/>
    <w:rsid w:val="002219CF"/>
    <w:rsid w:val="00221AF1"/>
    <w:rsid w:val="00221FB0"/>
    <w:rsid w:val="00222241"/>
    <w:rsid w:val="0022236B"/>
    <w:rsid w:val="00222411"/>
    <w:rsid w:val="0022253A"/>
    <w:rsid w:val="00222609"/>
    <w:rsid w:val="00222ACC"/>
    <w:rsid w:val="00222D23"/>
    <w:rsid w:val="00223B9B"/>
    <w:rsid w:val="00223D30"/>
    <w:rsid w:val="00223E41"/>
    <w:rsid w:val="00223EC7"/>
    <w:rsid w:val="002240AD"/>
    <w:rsid w:val="002241F7"/>
    <w:rsid w:val="00224234"/>
    <w:rsid w:val="002242F0"/>
    <w:rsid w:val="0022452B"/>
    <w:rsid w:val="0022459E"/>
    <w:rsid w:val="00224EDC"/>
    <w:rsid w:val="00224F1D"/>
    <w:rsid w:val="00224FFA"/>
    <w:rsid w:val="00225679"/>
    <w:rsid w:val="00225971"/>
    <w:rsid w:val="00225CB2"/>
    <w:rsid w:val="002262A7"/>
    <w:rsid w:val="00226646"/>
    <w:rsid w:val="00226984"/>
    <w:rsid w:val="00226AA7"/>
    <w:rsid w:val="00226B8F"/>
    <w:rsid w:val="00226D63"/>
    <w:rsid w:val="0022721E"/>
    <w:rsid w:val="0022730C"/>
    <w:rsid w:val="002274ED"/>
    <w:rsid w:val="00227B32"/>
    <w:rsid w:val="00227FAF"/>
    <w:rsid w:val="0023002F"/>
    <w:rsid w:val="0023007D"/>
    <w:rsid w:val="0023029A"/>
    <w:rsid w:val="002302F5"/>
    <w:rsid w:val="00230478"/>
    <w:rsid w:val="00230661"/>
    <w:rsid w:val="0023084B"/>
    <w:rsid w:val="002309E4"/>
    <w:rsid w:val="00231311"/>
    <w:rsid w:val="002314C6"/>
    <w:rsid w:val="0023151E"/>
    <w:rsid w:val="0023180B"/>
    <w:rsid w:val="00231979"/>
    <w:rsid w:val="00231AB7"/>
    <w:rsid w:val="00231DB1"/>
    <w:rsid w:val="0023219B"/>
    <w:rsid w:val="0023230E"/>
    <w:rsid w:val="002323ED"/>
    <w:rsid w:val="002324AF"/>
    <w:rsid w:val="0023282F"/>
    <w:rsid w:val="00232E2E"/>
    <w:rsid w:val="00232E42"/>
    <w:rsid w:val="0023317A"/>
    <w:rsid w:val="00233351"/>
    <w:rsid w:val="00233827"/>
    <w:rsid w:val="00233EB7"/>
    <w:rsid w:val="00233F42"/>
    <w:rsid w:val="00234272"/>
    <w:rsid w:val="002347C3"/>
    <w:rsid w:val="002347E8"/>
    <w:rsid w:val="00234809"/>
    <w:rsid w:val="00234856"/>
    <w:rsid w:val="00234922"/>
    <w:rsid w:val="00235226"/>
    <w:rsid w:val="00235450"/>
    <w:rsid w:val="0023571F"/>
    <w:rsid w:val="002357ED"/>
    <w:rsid w:val="002359C3"/>
    <w:rsid w:val="00235ABC"/>
    <w:rsid w:val="00235C2D"/>
    <w:rsid w:val="00235CAA"/>
    <w:rsid w:val="00235CBD"/>
    <w:rsid w:val="0023665D"/>
    <w:rsid w:val="00236737"/>
    <w:rsid w:val="00236778"/>
    <w:rsid w:val="00236AE3"/>
    <w:rsid w:val="00236E1C"/>
    <w:rsid w:val="00236F25"/>
    <w:rsid w:val="00236F2B"/>
    <w:rsid w:val="0023749F"/>
    <w:rsid w:val="002374F6"/>
    <w:rsid w:val="002375F5"/>
    <w:rsid w:val="0023766E"/>
    <w:rsid w:val="00237B4A"/>
    <w:rsid w:val="00237BD5"/>
    <w:rsid w:val="00237CDD"/>
    <w:rsid w:val="00237D72"/>
    <w:rsid w:val="00237DD5"/>
    <w:rsid w:val="00237EDD"/>
    <w:rsid w:val="00237F13"/>
    <w:rsid w:val="00240044"/>
    <w:rsid w:val="002400E6"/>
    <w:rsid w:val="00240237"/>
    <w:rsid w:val="0024024B"/>
    <w:rsid w:val="002408BA"/>
    <w:rsid w:val="0024094B"/>
    <w:rsid w:val="00240AE1"/>
    <w:rsid w:val="00240ED3"/>
    <w:rsid w:val="00241084"/>
    <w:rsid w:val="002412A2"/>
    <w:rsid w:val="0024173F"/>
    <w:rsid w:val="00241740"/>
    <w:rsid w:val="00241810"/>
    <w:rsid w:val="0024225C"/>
    <w:rsid w:val="0024293F"/>
    <w:rsid w:val="00242AB5"/>
    <w:rsid w:val="00242CFC"/>
    <w:rsid w:val="00242E04"/>
    <w:rsid w:val="002430F9"/>
    <w:rsid w:val="002432E0"/>
    <w:rsid w:val="00243622"/>
    <w:rsid w:val="002436B2"/>
    <w:rsid w:val="00243D2B"/>
    <w:rsid w:val="00243E8D"/>
    <w:rsid w:val="00244048"/>
    <w:rsid w:val="00244224"/>
    <w:rsid w:val="0024433F"/>
    <w:rsid w:val="002444C5"/>
    <w:rsid w:val="0024453F"/>
    <w:rsid w:val="0024464B"/>
    <w:rsid w:val="00244B6B"/>
    <w:rsid w:val="00245320"/>
    <w:rsid w:val="002454C8"/>
    <w:rsid w:val="00245790"/>
    <w:rsid w:val="00245971"/>
    <w:rsid w:val="00245CE9"/>
    <w:rsid w:val="00245E00"/>
    <w:rsid w:val="00246012"/>
    <w:rsid w:val="00246301"/>
    <w:rsid w:val="00246D25"/>
    <w:rsid w:val="002470BD"/>
    <w:rsid w:val="00247377"/>
    <w:rsid w:val="00247B40"/>
    <w:rsid w:val="00247B52"/>
    <w:rsid w:val="00247E49"/>
    <w:rsid w:val="00247EB2"/>
    <w:rsid w:val="00250264"/>
    <w:rsid w:val="00250485"/>
    <w:rsid w:val="00250568"/>
    <w:rsid w:val="002507C7"/>
    <w:rsid w:val="00250B10"/>
    <w:rsid w:val="00250F00"/>
    <w:rsid w:val="002511AF"/>
    <w:rsid w:val="002515C5"/>
    <w:rsid w:val="0025177E"/>
    <w:rsid w:val="00251A81"/>
    <w:rsid w:val="00251AF9"/>
    <w:rsid w:val="00251BF4"/>
    <w:rsid w:val="00251D13"/>
    <w:rsid w:val="00252146"/>
    <w:rsid w:val="002525B9"/>
    <w:rsid w:val="00252B3D"/>
    <w:rsid w:val="00252BA5"/>
    <w:rsid w:val="00252CAE"/>
    <w:rsid w:val="00253077"/>
    <w:rsid w:val="002530CE"/>
    <w:rsid w:val="00253368"/>
    <w:rsid w:val="00253A96"/>
    <w:rsid w:val="00253DF7"/>
    <w:rsid w:val="002544FC"/>
    <w:rsid w:val="00254AB4"/>
    <w:rsid w:val="00254CA1"/>
    <w:rsid w:val="00254CC3"/>
    <w:rsid w:val="00254D73"/>
    <w:rsid w:val="00254DE3"/>
    <w:rsid w:val="0025505F"/>
    <w:rsid w:val="002550FF"/>
    <w:rsid w:val="0025523C"/>
    <w:rsid w:val="00255BC1"/>
    <w:rsid w:val="00255D7F"/>
    <w:rsid w:val="00255DD3"/>
    <w:rsid w:val="00256057"/>
    <w:rsid w:val="002560F7"/>
    <w:rsid w:val="002565B5"/>
    <w:rsid w:val="002568FE"/>
    <w:rsid w:val="00256951"/>
    <w:rsid w:val="00256C1E"/>
    <w:rsid w:val="002570C9"/>
    <w:rsid w:val="00257126"/>
    <w:rsid w:val="00257387"/>
    <w:rsid w:val="0025748B"/>
    <w:rsid w:val="00257613"/>
    <w:rsid w:val="0025775A"/>
    <w:rsid w:val="002578D4"/>
    <w:rsid w:val="002579C1"/>
    <w:rsid w:val="002579F0"/>
    <w:rsid w:val="00257A40"/>
    <w:rsid w:val="002604DA"/>
    <w:rsid w:val="002606F0"/>
    <w:rsid w:val="00260781"/>
    <w:rsid w:val="00260992"/>
    <w:rsid w:val="002609B3"/>
    <w:rsid w:val="00260A76"/>
    <w:rsid w:val="00260A7D"/>
    <w:rsid w:val="00260FC1"/>
    <w:rsid w:val="002611D2"/>
    <w:rsid w:val="002614DA"/>
    <w:rsid w:val="00261618"/>
    <w:rsid w:val="00261967"/>
    <w:rsid w:val="00261BDD"/>
    <w:rsid w:val="00261C51"/>
    <w:rsid w:val="00261DCD"/>
    <w:rsid w:val="00261FF2"/>
    <w:rsid w:val="002620AA"/>
    <w:rsid w:val="002620AB"/>
    <w:rsid w:val="002621E1"/>
    <w:rsid w:val="0026285F"/>
    <w:rsid w:val="0026288F"/>
    <w:rsid w:val="0026291B"/>
    <w:rsid w:val="002629F2"/>
    <w:rsid w:val="00262E05"/>
    <w:rsid w:val="00262E69"/>
    <w:rsid w:val="00263292"/>
    <w:rsid w:val="00263401"/>
    <w:rsid w:val="0026369F"/>
    <w:rsid w:val="002636AB"/>
    <w:rsid w:val="00263731"/>
    <w:rsid w:val="0026373B"/>
    <w:rsid w:val="00263BE7"/>
    <w:rsid w:val="00264558"/>
    <w:rsid w:val="00264677"/>
    <w:rsid w:val="002647A1"/>
    <w:rsid w:val="00264A62"/>
    <w:rsid w:val="00264C9D"/>
    <w:rsid w:val="00264CD0"/>
    <w:rsid w:val="00265045"/>
    <w:rsid w:val="00265096"/>
    <w:rsid w:val="0026589E"/>
    <w:rsid w:val="002659C1"/>
    <w:rsid w:val="002662BA"/>
    <w:rsid w:val="00266EB3"/>
    <w:rsid w:val="00267693"/>
    <w:rsid w:val="00267CB6"/>
    <w:rsid w:val="00267D1D"/>
    <w:rsid w:val="00267EF8"/>
    <w:rsid w:val="0027013E"/>
    <w:rsid w:val="00270189"/>
    <w:rsid w:val="0027025A"/>
    <w:rsid w:val="00270383"/>
    <w:rsid w:val="00270640"/>
    <w:rsid w:val="002707BD"/>
    <w:rsid w:val="00270AC9"/>
    <w:rsid w:val="00270AFF"/>
    <w:rsid w:val="002714C6"/>
    <w:rsid w:val="0027172B"/>
    <w:rsid w:val="00271864"/>
    <w:rsid w:val="00271AFF"/>
    <w:rsid w:val="00271B90"/>
    <w:rsid w:val="00271BC9"/>
    <w:rsid w:val="00272039"/>
    <w:rsid w:val="00272184"/>
    <w:rsid w:val="00272283"/>
    <w:rsid w:val="0027244F"/>
    <w:rsid w:val="00272C0A"/>
    <w:rsid w:val="00272FF1"/>
    <w:rsid w:val="0027300A"/>
    <w:rsid w:val="00273651"/>
    <w:rsid w:val="0027369B"/>
    <w:rsid w:val="0027393A"/>
    <w:rsid w:val="00273D9D"/>
    <w:rsid w:val="00273DB4"/>
    <w:rsid w:val="00273DE1"/>
    <w:rsid w:val="00273FD5"/>
    <w:rsid w:val="00273FDB"/>
    <w:rsid w:val="0027410A"/>
    <w:rsid w:val="002746A7"/>
    <w:rsid w:val="0027492F"/>
    <w:rsid w:val="00274F3B"/>
    <w:rsid w:val="002750E0"/>
    <w:rsid w:val="00275232"/>
    <w:rsid w:val="002753C1"/>
    <w:rsid w:val="00275624"/>
    <w:rsid w:val="0027562D"/>
    <w:rsid w:val="0027598E"/>
    <w:rsid w:val="00275AC3"/>
    <w:rsid w:val="00275B33"/>
    <w:rsid w:val="00275BCE"/>
    <w:rsid w:val="002760B0"/>
    <w:rsid w:val="0027632F"/>
    <w:rsid w:val="0027634C"/>
    <w:rsid w:val="002766CD"/>
    <w:rsid w:val="0027678A"/>
    <w:rsid w:val="00276EBE"/>
    <w:rsid w:val="002770AD"/>
    <w:rsid w:val="00277171"/>
    <w:rsid w:val="002776A1"/>
    <w:rsid w:val="002776A9"/>
    <w:rsid w:val="002779C6"/>
    <w:rsid w:val="002779DE"/>
    <w:rsid w:val="00277B3D"/>
    <w:rsid w:val="00277BAB"/>
    <w:rsid w:val="00277DD5"/>
    <w:rsid w:val="0028001D"/>
    <w:rsid w:val="0028044C"/>
    <w:rsid w:val="0028048B"/>
    <w:rsid w:val="00280560"/>
    <w:rsid w:val="0028091B"/>
    <w:rsid w:val="00280EEC"/>
    <w:rsid w:val="0028111A"/>
    <w:rsid w:val="002815BC"/>
    <w:rsid w:val="002815F0"/>
    <w:rsid w:val="0028165D"/>
    <w:rsid w:val="002817EC"/>
    <w:rsid w:val="00281956"/>
    <w:rsid w:val="00281BEE"/>
    <w:rsid w:val="00281CA1"/>
    <w:rsid w:val="00281F5E"/>
    <w:rsid w:val="002822EC"/>
    <w:rsid w:val="00282A04"/>
    <w:rsid w:val="00282D3B"/>
    <w:rsid w:val="00283592"/>
    <w:rsid w:val="0028363C"/>
    <w:rsid w:val="00283E4F"/>
    <w:rsid w:val="00283FA3"/>
    <w:rsid w:val="002845AC"/>
    <w:rsid w:val="00284AFD"/>
    <w:rsid w:val="00284B07"/>
    <w:rsid w:val="002851FD"/>
    <w:rsid w:val="00285A5B"/>
    <w:rsid w:val="00285BCA"/>
    <w:rsid w:val="00285C44"/>
    <w:rsid w:val="00285E6C"/>
    <w:rsid w:val="00285F04"/>
    <w:rsid w:val="00286689"/>
    <w:rsid w:val="00286B96"/>
    <w:rsid w:val="00286C19"/>
    <w:rsid w:val="00287075"/>
    <w:rsid w:val="00287146"/>
    <w:rsid w:val="00287420"/>
    <w:rsid w:val="00287609"/>
    <w:rsid w:val="00287624"/>
    <w:rsid w:val="002878A6"/>
    <w:rsid w:val="00287A83"/>
    <w:rsid w:val="00287D08"/>
    <w:rsid w:val="00290136"/>
    <w:rsid w:val="00290357"/>
    <w:rsid w:val="002903D1"/>
    <w:rsid w:val="002903F5"/>
    <w:rsid w:val="00290452"/>
    <w:rsid w:val="0029046B"/>
    <w:rsid w:val="002905D9"/>
    <w:rsid w:val="00290935"/>
    <w:rsid w:val="00290983"/>
    <w:rsid w:val="00290EFA"/>
    <w:rsid w:val="002913D6"/>
    <w:rsid w:val="002914D3"/>
    <w:rsid w:val="00291BB4"/>
    <w:rsid w:val="00291EAC"/>
    <w:rsid w:val="00291F25"/>
    <w:rsid w:val="002925DE"/>
    <w:rsid w:val="0029281E"/>
    <w:rsid w:val="00292C66"/>
    <w:rsid w:val="0029318B"/>
    <w:rsid w:val="00293241"/>
    <w:rsid w:val="002932E4"/>
    <w:rsid w:val="002933E7"/>
    <w:rsid w:val="00293463"/>
    <w:rsid w:val="00293680"/>
    <w:rsid w:val="002937BA"/>
    <w:rsid w:val="00293EDC"/>
    <w:rsid w:val="002940DF"/>
    <w:rsid w:val="00294125"/>
    <w:rsid w:val="002942A8"/>
    <w:rsid w:val="0029457A"/>
    <w:rsid w:val="002945D5"/>
    <w:rsid w:val="00294BC0"/>
    <w:rsid w:val="00294C41"/>
    <w:rsid w:val="00294DE4"/>
    <w:rsid w:val="0029505A"/>
    <w:rsid w:val="00295137"/>
    <w:rsid w:val="002951C2"/>
    <w:rsid w:val="002958B8"/>
    <w:rsid w:val="00295F12"/>
    <w:rsid w:val="00296310"/>
    <w:rsid w:val="002963F3"/>
    <w:rsid w:val="00296613"/>
    <w:rsid w:val="00296A89"/>
    <w:rsid w:val="002970BB"/>
    <w:rsid w:val="002972FC"/>
    <w:rsid w:val="00297462"/>
    <w:rsid w:val="00297942"/>
    <w:rsid w:val="00297B53"/>
    <w:rsid w:val="00297BF5"/>
    <w:rsid w:val="00297CA9"/>
    <w:rsid w:val="00297DE7"/>
    <w:rsid w:val="00297EC6"/>
    <w:rsid w:val="002A0AED"/>
    <w:rsid w:val="002A0D51"/>
    <w:rsid w:val="002A0F4B"/>
    <w:rsid w:val="002A1017"/>
    <w:rsid w:val="002A13AD"/>
    <w:rsid w:val="002A19A5"/>
    <w:rsid w:val="002A1AC3"/>
    <w:rsid w:val="002A1D95"/>
    <w:rsid w:val="002A22D8"/>
    <w:rsid w:val="002A2692"/>
    <w:rsid w:val="002A2754"/>
    <w:rsid w:val="002A2858"/>
    <w:rsid w:val="002A289B"/>
    <w:rsid w:val="002A2953"/>
    <w:rsid w:val="002A307B"/>
    <w:rsid w:val="002A314B"/>
    <w:rsid w:val="002A36DE"/>
    <w:rsid w:val="002A382C"/>
    <w:rsid w:val="002A38F1"/>
    <w:rsid w:val="002A3CE9"/>
    <w:rsid w:val="002A3D58"/>
    <w:rsid w:val="002A3DA4"/>
    <w:rsid w:val="002A3FAF"/>
    <w:rsid w:val="002A4235"/>
    <w:rsid w:val="002A4489"/>
    <w:rsid w:val="002A4B40"/>
    <w:rsid w:val="002A4BC4"/>
    <w:rsid w:val="002A4CF9"/>
    <w:rsid w:val="002A4DF9"/>
    <w:rsid w:val="002A5183"/>
    <w:rsid w:val="002A5358"/>
    <w:rsid w:val="002A58A2"/>
    <w:rsid w:val="002A58C5"/>
    <w:rsid w:val="002A5964"/>
    <w:rsid w:val="002A5D8B"/>
    <w:rsid w:val="002A5F14"/>
    <w:rsid w:val="002A647A"/>
    <w:rsid w:val="002A651D"/>
    <w:rsid w:val="002A67CE"/>
    <w:rsid w:val="002A6829"/>
    <w:rsid w:val="002A69B1"/>
    <w:rsid w:val="002A6C11"/>
    <w:rsid w:val="002A6C41"/>
    <w:rsid w:val="002A6CDD"/>
    <w:rsid w:val="002A6FC7"/>
    <w:rsid w:val="002A7217"/>
    <w:rsid w:val="002A722E"/>
    <w:rsid w:val="002A7343"/>
    <w:rsid w:val="002A7427"/>
    <w:rsid w:val="002A758D"/>
    <w:rsid w:val="002A783B"/>
    <w:rsid w:val="002A78B7"/>
    <w:rsid w:val="002A78D7"/>
    <w:rsid w:val="002A7A11"/>
    <w:rsid w:val="002A7AB5"/>
    <w:rsid w:val="002A7AC5"/>
    <w:rsid w:val="002A7DF3"/>
    <w:rsid w:val="002B00B5"/>
    <w:rsid w:val="002B094B"/>
    <w:rsid w:val="002B0CFA"/>
    <w:rsid w:val="002B0D5E"/>
    <w:rsid w:val="002B10BD"/>
    <w:rsid w:val="002B171F"/>
    <w:rsid w:val="002B1C2D"/>
    <w:rsid w:val="002B1DB7"/>
    <w:rsid w:val="002B1DE7"/>
    <w:rsid w:val="002B1F25"/>
    <w:rsid w:val="002B2336"/>
    <w:rsid w:val="002B234F"/>
    <w:rsid w:val="002B2513"/>
    <w:rsid w:val="002B2563"/>
    <w:rsid w:val="002B25C0"/>
    <w:rsid w:val="002B2A13"/>
    <w:rsid w:val="002B2CE8"/>
    <w:rsid w:val="002B2FCD"/>
    <w:rsid w:val="002B2FF1"/>
    <w:rsid w:val="002B32A8"/>
    <w:rsid w:val="002B3396"/>
    <w:rsid w:val="002B3565"/>
    <w:rsid w:val="002B35C2"/>
    <w:rsid w:val="002B35F5"/>
    <w:rsid w:val="002B407B"/>
    <w:rsid w:val="002B407C"/>
    <w:rsid w:val="002B4CAF"/>
    <w:rsid w:val="002B4E4F"/>
    <w:rsid w:val="002B4EF1"/>
    <w:rsid w:val="002B509A"/>
    <w:rsid w:val="002B517E"/>
    <w:rsid w:val="002B5218"/>
    <w:rsid w:val="002B553B"/>
    <w:rsid w:val="002B587D"/>
    <w:rsid w:val="002B58C3"/>
    <w:rsid w:val="002B5B0B"/>
    <w:rsid w:val="002B6334"/>
    <w:rsid w:val="002B6830"/>
    <w:rsid w:val="002B68C2"/>
    <w:rsid w:val="002B68CE"/>
    <w:rsid w:val="002B6A07"/>
    <w:rsid w:val="002B6AAE"/>
    <w:rsid w:val="002B6AE7"/>
    <w:rsid w:val="002B6C6B"/>
    <w:rsid w:val="002B7092"/>
    <w:rsid w:val="002B72F5"/>
    <w:rsid w:val="002B737D"/>
    <w:rsid w:val="002B7618"/>
    <w:rsid w:val="002B76BC"/>
    <w:rsid w:val="002B780E"/>
    <w:rsid w:val="002B78F7"/>
    <w:rsid w:val="002B79ED"/>
    <w:rsid w:val="002B7AA9"/>
    <w:rsid w:val="002B7ADA"/>
    <w:rsid w:val="002B7AF2"/>
    <w:rsid w:val="002B7D49"/>
    <w:rsid w:val="002B7D71"/>
    <w:rsid w:val="002B7F02"/>
    <w:rsid w:val="002C03F9"/>
    <w:rsid w:val="002C043E"/>
    <w:rsid w:val="002C04C2"/>
    <w:rsid w:val="002C09A2"/>
    <w:rsid w:val="002C09DE"/>
    <w:rsid w:val="002C13EA"/>
    <w:rsid w:val="002C1547"/>
    <w:rsid w:val="002C223F"/>
    <w:rsid w:val="002C22CA"/>
    <w:rsid w:val="002C25A0"/>
    <w:rsid w:val="002C264C"/>
    <w:rsid w:val="002C2715"/>
    <w:rsid w:val="002C282D"/>
    <w:rsid w:val="002C296E"/>
    <w:rsid w:val="002C2A8F"/>
    <w:rsid w:val="002C2B81"/>
    <w:rsid w:val="002C2D5A"/>
    <w:rsid w:val="002C2E8E"/>
    <w:rsid w:val="002C321C"/>
    <w:rsid w:val="002C3384"/>
    <w:rsid w:val="002C3560"/>
    <w:rsid w:val="002C3590"/>
    <w:rsid w:val="002C35FF"/>
    <w:rsid w:val="002C3766"/>
    <w:rsid w:val="002C3EFD"/>
    <w:rsid w:val="002C4529"/>
    <w:rsid w:val="002C4C5A"/>
    <w:rsid w:val="002C4DB1"/>
    <w:rsid w:val="002C4E77"/>
    <w:rsid w:val="002C4FAF"/>
    <w:rsid w:val="002C4FEB"/>
    <w:rsid w:val="002C5235"/>
    <w:rsid w:val="002C5360"/>
    <w:rsid w:val="002C536C"/>
    <w:rsid w:val="002C555C"/>
    <w:rsid w:val="002C5995"/>
    <w:rsid w:val="002C5DB1"/>
    <w:rsid w:val="002C5F6C"/>
    <w:rsid w:val="002C6434"/>
    <w:rsid w:val="002C6693"/>
    <w:rsid w:val="002C6CAE"/>
    <w:rsid w:val="002C6EC7"/>
    <w:rsid w:val="002C6F28"/>
    <w:rsid w:val="002C6F4C"/>
    <w:rsid w:val="002C729B"/>
    <w:rsid w:val="002C73EA"/>
    <w:rsid w:val="002C7899"/>
    <w:rsid w:val="002C7FEF"/>
    <w:rsid w:val="002D001A"/>
    <w:rsid w:val="002D04B2"/>
    <w:rsid w:val="002D06AC"/>
    <w:rsid w:val="002D0A8B"/>
    <w:rsid w:val="002D1038"/>
    <w:rsid w:val="002D10F3"/>
    <w:rsid w:val="002D1115"/>
    <w:rsid w:val="002D1562"/>
    <w:rsid w:val="002D1862"/>
    <w:rsid w:val="002D1D09"/>
    <w:rsid w:val="002D1E0C"/>
    <w:rsid w:val="002D1EEC"/>
    <w:rsid w:val="002D1F56"/>
    <w:rsid w:val="002D212B"/>
    <w:rsid w:val="002D22DB"/>
    <w:rsid w:val="002D23E1"/>
    <w:rsid w:val="002D23FC"/>
    <w:rsid w:val="002D27CA"/>
    <w:rsid w:val="002D308D"/>
    <w:rsid w:val="002D31DD"/>
    <w:rsid w:val="002D3844"/>
    <w:rsid w:val="002D3B57"/>
    <w:rsid w:val="002D3D59"/>
    <w:rsid w:val="002D3EFD"/>
    <w:rsid w:val="002D3F88"/>
    <w:rsid w:val="002D4193"/>
    <w:rsid w:val="002D4303"/>
    <w:rsid w:val="002D4531"/>
    <w:rsid w:val="002D47E6"/>
    <w:rsid w:val="002D4803"/>
    <w:rsid w:val="002D4B67"/>
    <w:rsid w:val="002D517F"/>
    <w:rsid w:val="002D5353"/>
    <w:rsid w:val="002D5398"/>
    <w:rsid w:val="002D5584"/>
    <w:rsid w:val="002D5767"/>
    <w:rsid w:val="002D57A2"/>
    <w:rsid w:val="002D5929"/>
    <w:rsid w:val="002D5959"/>
    <w:rsid w:val="002D635E"/>
    <w:rsid w:val="002D65F7"/>
    <w:rsid w:val="002D66F5"/>
    <w:rsid w:val="002D6A84"/>
    <w:rsid w:val="002D6AAC"/>
    <w:rsid w:val="002D6B9C"/>
    <w:rsid w:val="002D6C05"/>
    <w:rsid w:val="002D6F6E"/>
    <w:rsid w:val="002D70B7"/>
    <w:rsid w:val="002D75BE"/>
    <w:rsid w:val="002D7C5A"/>
    <w:rsid w:val="002D7CF7"/>
    <w:rsid w:val="002E00C3"/>
    <w:rsid w:val="002E0133"/>
    <w:rsid w:val="002E0210"/>
    <w:rsid w:val="002E0666"/>
    <w:rsid w:val="002E0CE5"/>
    <w:rsid w:val="002E11EF"/>
    <w:rsid w:val="002E14FC"/>
    <w:rsid w:val="002E18B5"/>
    <w:rsid w:val="002E18FF"/>
    <w:rsid w:val="002E228D"/>
    <w:rsid w:val="002E2335"/>
    <w:rsid w:val="002E23C3"/>
    <w:rsid w:val="002E265C"/>
    <w:rsid w:val="002E26CF"/>
    <w:rsid w:val="002E2FCE"/>
    <w:rsid w:val="002E31B1"/>
    <w:rsid w:val="002E3316"/>
    <w:rsid w:val="002E3600"/>
    <w:rsid w:val="002E37F7"/>
    <w:rsid w:val="002E3891"/>
    <w:rsid w:val="002E3909"/>
    <w:rsid w:val="002E3BA2"/>
    <w:rsid w:val="002E3E90"/>
    <w:rsid w:val="002E3F9E"/>
    <w:rsid w:val="002E429F"/>
    <w:rsid w:val="002E478B"/>
    <w:rsid w:val="002E479B"/>
    <w:rsid w:val="002E482E"/>
    <w:rsid w:val="002E4943"/>
    <w:rsid w:val="002E49CB"/>
    <w:rsid w:val="002E4E56"/>
    <w:rsid w:val="002E4F08"/>
    <w:rsid w:val="002E52CC"/>
    <w:rsid w:val="002E5472"/>
    <w:rsid w:val="002E5808"/>
    <w:rsid w:val="002E5824"/>
    <w:rsid w:val="002E584F"/>
    <w:rsid w:val="002E58C5"/>
    <w:rsid w:val="002E5B9E"/>
    <w:rsid w:val="002E650F"/>
    <w:rsid w:val="002E6B7A"/>
    <w:rsid w:val="002E6DA2"/>
    <w:rsid w:val="002E6DC0"/>
    <w:rsid w:val="002E6EFC"/>
    <w:rsid w:val="002E7001"/>
    <w:rsid w:val="002E7991"/>
    <w:rsid w:val="002E7A32"/>
    <w:rsid w:val="002E7E99"/>
    <w:rsid w:val="002E7EE9"/>
    <w:rsid w:val="002F0393"/>
    <w:rsid w:val="002F065E"/>
    <w:rsid w:val="002F0A6E"/>
    <w:rsid w:val="002F0BF5"/>
    <w:rsid w:val="002F0D25"/>
    <w:rsid w:val="002F0DB3"/>
    <w:rsid w:val="002F0F0E"/>
    <w:rsid w:val="002F1013"/>
    <w:rsid w:val="002F1B67"/>
    <w:rsid w:val="002F1D29"/>
    <w:rsid w:val="002F1ECC"/>
    <w:rsid w:val="002F1FA1"/>
    <w:rsid w:val="002F2519"/>
    <w:rsid w:val="002F25E9"/>
    <w:rsid w:val="002F2DC0"/>
    <w:rsid w:val="002F3CCC"/>
    <w:rsid w:val="002F3E23"/>
    <w:rsid w:val="002F4165"/>
    <w:rsid w:val="002F4185"/>
    <w:rsid w:val="002F4283"/>
    <w:rsid w:val="002F42CA"/>
    <w:rsid w:val="002F4381"/>
    <w:rsid w:val="002F44C2"/>
    <w:rsid w:val="002F458E"/>
    <w:rsid w:val="002F45BA"/>
    <w:rsid w:val="002F4916"/>
    <w:rsid w:val="002F4B98"/>
    <w:rsid w:val="002F4CE0"/>
    <w:rsid w:val="002F4FB6"/>
    <w:rsid w:val="002F518D"/>
    <w:rsid w:val="002F5200"/>
    <w:rsid w:val="002F57C5"/>
    <w:rsid w:val="002F57C9"/>
    <w:rsid w:val="002F5970"/>
    <w:rsid w:val="002F5CA3"/>
    <w:rsid w:val="002F5DE3"/>
    <w:rsid w:val="002F6632"/>
    <w:rsid w:val="002F6A05"/>
    <w:rsid w:val="002F6C77"/>
    <w:rsid w:val="002F6C8D"/>
    <w:rsid w:val="002F713B"/>
    <w:rsid w:val="002F71D3"/>
    <w:rsid w:val="002F7537"/>
    <w:rsid w:val="002F76E9"/>
    <w:rsid w:val="002F7E42"/>
    <w:rsid w:val="002F7F6A"/>
    <w:rsid w:val="002F7FDD"/>
    <w:rsid w:val="003000F3"/>
    <w:rsid w:val="00300224"/>
    <w:rsid w:val="003002D2"/>
    <w:rsid w:val="003003E2"/>
    <w:rsid w:val="00300640"/>
    <w:rsid w:val="00300778"/>
    <w:rsid w:val="003007E1"/>
    <w:rsid w:val="00300B22"/>
    <w:rsid w:val="00300D98"/>
    <w:rsid w:val="00300DD3"/>
    <w:rsid w:val="003012D9"/>
    <w:rsid w:val="003012F8"/>
    <w:rsid w:val="0030152A"/>
    <w:rsid w:val="0030153A"/>
    <w:rsid w:val="003015B7"/>
    <w:rsid w:val="003017BE"/>
    <w:rsid w:val="00301B40"/>
    <w:rsid w:val="00301C03"/>
    <w:rsid w:val="00301E63"/>
    <w:rsid w:val="00301EAE"/>
    <w:rsid w:val="00302572"/>
    <w:rsid w:val="003027A8"/>
    <w:rsid w:val="00302998"/>
    <w:rsid w:val="00302A79"/>
    <w:rsid w:val="00302C18"/>
    <w:rsid w:val="00302C1B"/>
    <w:rsid w:val="00302F34"/>
    <w:rsid w:val="00302F8C"/>
    <w:rsid w:val="0030318A"/>
    <w:rsid w:val="00303661"/>
    <w:rsid w:val="00303961"/>
    <w:rsid w:val="00303A44"/>
    <w:rsid w:val="00303BD5"/>
    <w:rsid w:val="00303CCE"/>
    <w:rsid w:val="00303E3A"/>
    <w:rsid w:val="00303E4B"/>
    <w:rsid w:val="003043D2"/>
    <w:rsid w:val="003044A7"/>
    <w:rsid w:val="003044F3"/>
    <w:rsid w:val="003046D3"/>
    <w:rsid w:val="00304855"/>
    <w:rsid w:val="003052BB"/>
    <w:rsid w:val="00305AF5"/>
    <w:rsid w:val="00306030"/>
    <w:rsid w:val="0030603C"/>
    <w:rsid w:val="003060A7"/>
    <w:rsid w:val="0030617E"/>
    <w:rsid w:val="00306780"/>
    <w:rsid w:val="00306796"/>
    <w:rsid w:val="00306AFE"/>
    <w:rsid w:val="00306B0C"/>
    <w:rsid w:val="00306C90"/>
    <w:rsid w:val="00306E62"/>
    <w:rsid w:val="00307282"/>
    <w:rsid w:val="00307349"/>
    <w:rsid w:val="00307581"/>
    <w:rsid w:val="003075CE"/>
    <w:rsid w:val="0030784C"/>
    <w:rsid w:val="003078C0"/>
    <w:rsid w:val="00307A55"/>
    <w:rsid w:val="00307DE3"/>
    <w:rsid w:val="00307DED"/>
    <w:rsid w:val="00307EE7"/>
    <w:rsid w:val="0031047E"/>
    <w:rsid w:val="00310580"/>
    <w:rsid w:val="003106DC"/>
    <w:rsid w:val="00310A6E"/>
    <w:rsid w:val="00310BB6"/>
    <w:rsid w:val="00310D8E"/>
    <w:rsid w:val="00310F51"/>
    <w:rsid w:val="00311491"/>
    <w:rsid w:val="003114B3"/>
    <w:rsid w:val="003115DC"/>
    <w:rsid w:val="00311AEC"/>
    <w:rsid w:val="00311F5B"/>
    <w:rsid w:val="00312073"/>
    <w:rsid w:val="00312320"/>
    <w:rsid w:val="003126C3"/>
    <w:rsid w:val="0031271D"/>
    <w:rsid w:val="00312916"/>
    <w:rsid w:val="003129A1"/>
    <w:rsid w:val="003129F4"/>
    <w:rsid w:val="00312A2E"/>
    <w:rsid w:val="00312B3F"/>
    <w:rsid w:val="00312E1D"/>
    <w:rsid w:val="00312FFC"/>
    <w:rsid w:val="003132E3"/>
    <w:rsid w:val="0031338D"/>
    <w:rsid w:val="00313432"/>
    <w:rsid w:val="0031347E"/>
    <w:rsid w:val="00313587"/>
    <w:rsid w:val="00313AA4"/>
    <w:rsid w:val="00313B27"/>
    <w:rsid w:val="00313ED7"/>
    <w:rsid w:val="003140E6"/>
    <w:rsid w:val="00314174"/>
    <w:rsid w:val="00314485"/>
    <w:rsid w:val="003145C4"/>
    <w:rsid w:val="00314833"/>
    <w:rsid w:val="00314C76"/>
    <w:rsid w:val="00314EA8"/>
    <w:rsid w:val="00314F06"/>
    <w:rsid w:val="00314F23"/>
    <w:rsid w:val="003150EA"/>
    <w:rsid w:val="00315133"/>
    <w:rsid w:val="00315229"/>
    <w:rsid w:val="0031528F"/>
    <w:rsid w:val="0031535C"/>
    <w:rsid w:val="0031546D"/>
    <w:rsid w:val="00315585"/>
    <w:rsid w:val="00315622"/>
    <w:rsid w:val="00315712"/>
    <w:rsid w:val="00315855"/>
    <w:rsid w:val="00315CFC"/>
    <w:rsid w:val="00315E63"/>
    <w:rsid w:val="00315F65"/>
    <w:rsid w:val="00315FAE"/>
    <w:rsid w:val="003160F3"/>
    <w:rsid w:val="00316606"/>
    <w:rsid w:val="003166BF"/>
    <w:rsid w:val="0031676C"/>
    <w:rsid w:val="003169D5"/>
    <w:rsid w:val="00316EE5"/>
    <w:rsid w:val="0031706E"/>
    <w:rsid w:val="0031751F"/>
    <w:rsid w:val="0031761C"/>
    <w:rsid w:val="003177C7"/>
    <w:rsid w:val="003179AB"/>
    <w:rsid w:val="00317AD0"/>
    <w:rsid w:val="00317B03"/>
    <w:rsid w:val="00317B60"/>
    <w:rsid w:val="0032062F"/>
    <w:rsid w:val="00320867"/>
    <w:rsid w:val="0032091E"/>
    <w:rsid w:val="00320C0E"/>
    <w:rsid w:val="00320D1D"/>
    <w:rsid w:val="00320E0A"/>
    <w:rsid w:val="00321131"/>
    <w:rsid w:val="00321137"/>
    <w:rsid w:val="003217EF"/>
    <w:rsid w:val="00321955"/>
    <w:rsid w:val="00321E9E"/>
    <w:rsid w:val="00321FAF"/>
    <w:rsid w:val="00322570"/>
    <w:rsid w:val="003229CA"/>
    <w:rsid w:val="00323063"/>
    <w:rsid w:val="003233D7"/>
    <w:rsid w:val="003234E6"/>
    <w:rsid w:val="003236A4"/>
    <w:rsid w:val="0032380A"/>
    <w:rsid w:val="00323856"/>
    <w:rsid w:val="00323975"/>
    <w:rsid w:val="00323AE6"/>
    <w:rsid w:val="00323F2C"/>
    <w:rsid w:val="0032407D"/>
    <w:rsid w:val="00324330"/>
    <w:rsid w:val="00324361"/>
    <w:rsid w:val="003243D5"/>
    <w:rsid w:val="0032492D"/>
    <w:rsid w:val="00324C38"/>
    <w:rsid w:val="00324C65"/>
    <w:rsid w:val="00324E02"/>
    <w:rsid w:val="003251B3"/>
    <w:rsid w:val="003251E1"/>
    <w:rsid w:val="003253A6"/>
    <w:rsid w:val="0032573D"/>
    <w:rsid w:val="00325B4F"/>
    <w:rsid w:val="00325C0C"/>
    <w:rsid w:val="003260C5"/>
    <w:rsid w:val="003260D0"/>
    <w:rsid w:val="00326456"/>
    <w:rsid w:val="0032673B"/>
    <w:rsid w:val="00326877"/>
    <w:rsid w:val="00326F26"/>
    <w:rsid w:val="00326F68"/>
    <w:rsid w:val="00327052"/>
    <w:rsid w:val="003271B0"/>
    <w:rsid w:val="00327485"/>
    <w:rsid w:val="003274B6"/>
    <w:rsid w:val="00327956"/>
    <w:rsid w:val="00327A47"/>
    <w:rsid w:val="00327CA7"/>
    <w:rsid w:val="00327FD3"/>
    <w:rsid w:val="00330139"/>
    <w:rsid w:val="0033013A"/>
    <w:rsid w:val="0033029D"/>
    <w:rsid w:val="00330302"/>
    <w:rsid w:val="00330504"/>
    <w:rsid w:val="003306A8"/>
    <w:rsid w:val="0033095A"/>
    <w:rsid w:val="00330A9E"/>
    <w:rsid w:val="00330F50"/>
    <w:rsid w:val="00330F6F"/>
    <w:rsid w:val="003312F5"/>
    <w:rsid w:val="00331348"/>
    <w:rsid w:val="003313CF"/>
    <w:rsid w:val="00331509"/>
    <w:rsid w:val="003316FD"/>
    <w:rsid w:val="00331705"/>
    <w:rsid w:val="003319CC"/>
    <w:rsid w:val="00332131"/>
    <w:rsid w:val="003321DB"/>
    <w:rsid w:val="0033220C"/>
    <w:rsid w:val="00332539"/>
    <w:rsid w:val="003327A3"/>
    <w:rsid w:val="00332A1D"/>
    <w:rsid w:val="00332B70"/>
    <w:rsid w:val="00332CA3"/>
    <w:rsid w:val="00332CF8"/>
    <w:rsid w:val="003331F6"/>
    <w:rsid w:val="0033338F"/>
    <w:rsid w:val="003334C7"/>
    <w:rsid w:val="003334EE"/>
    <w:rsid w:val="003335F7"/>
    <w:rsid w:val="0033364B"/>
    <w:rsid w:val="003336C5"/>
    <w:rsid w:val="00333966"/>
    <w:rsid w:val="00333992"/>
    <w:rsid w:val="00334389"/>
    <w:rsid w:val="00334614"/>
    <w:rsid w:val="00334747"/>
    <w:rsid w:val="00334955"/>
    <w:rsid w:val="00334BC7"/>
    <w:rsid w:val="00334C77"/>
    <w:rsid w:val="00334E4B"/>
    <w:rsid w:val="00334ED7"/>
    <w:rsid w:val="003352E5"/>
    <w:rsid w:val="003355AC"/>
    <w:rsid w:val="00335A0C"/>
    <w:rsid w:val="00335AF6"/>
    <w:rsid w:val="00335E10"/>
    <w:rsid w:val="003361A1"/>
    <w:rsid w:val="00336371"/>
    <w:rsid w:val="003363DA"/>
    <w:rsid w:val="003365F6"/>
    <w:rsid w:val="00336655"/>
    <w:rsid w:val="00336657"/>
    <w:rsid w:val="003368F1"/>
    <w:rsid w:val="00336A3D"/>
    <w:rsid w:val="00336F65"/>
    <w:rsid w:val="003370FB"/>
    <w:rsid w:val="003371D2"/>
    <w:rsid w:val="003371DA"/>
    <w:rsid w:val="0033783F"/>
    <w:rsid w:val="00337980"/>
    <w:rsid w:val="00337989"/>
    <w:rsid w:val="00340C4D"/>
    <w:rsid w:val="0034175B"/>
    <w:rsid w:val="00341A99"/>
    <w:rsid w:val="00341DE0"/>
    <w:rsid w:val="003420E0"/>
    <w:rsid w:val="00342173"/>
    <w:rsid w:val="00342187"/>
    <w:rsid w:val="00342444"/>
    <w:rsid w:val="003428F3"/>
    <w:rsid w:val="00342BAA"/>
    <w:rsid w:val="00342C49"/>
    <w:rsid w:val="00342D06"/>
    <w:rsid w:val="00342EC5"/>
    <w:rsid w:val="00343049"/>
    <w:rsid w:val="003433B9"/>
    <w:rsid w:val="003436A9"/>
    <w:rsid w:val="00343B7B"/>
    <w:rsid w:val="00343D36"/>
    <w:rsid w:val="0034404B"/>
    <w:rsid w:val="0034406B"/>
    <w:rsid w:val="003440FE"/>
    <w:rsid w:val="003444BF"/>
    <w:rsid w:val="003446A9"/>
    <w:rsid w:val="00344A9E"/>
    <w:rsid w:val="00344C80"/>
    <w:rsid w:val="00344D5B"/>
    <w:rsid w:val="00344FFD"/>
    <w:rsid w:val="00345209"/>
    <w:rsid w:val="0034574D"/>
    <w:rsid w:val="00345B36"/>
    <w:rsid w:val="00345B5F"/>
    <w:rsid w:val="003468F1"/>
    <w:rsid w:val="00346B3F"/>
    <w:rsid w:val="00346F16"/>
    <w:rsid w:val="00346F99"/>
    <w:rsid w:val="00347315"/>
    <w:rsid w:val="0034750A"/>
    <w:rsid w:val="00347BA8"/>
    <w:rsid w:val="00347E65"/>
    <w:rsid w:val="00347F79"/>
    <w:rsid w:val="00350603"/>
    <w:rsid w:val="00350B84"/>
    <w:rsid w:val="00350C48"/>
    <w:rsid w:val="00350E09"/>
    <w:rsid w:val="003511D3"/>
    <w:rsid w:val="00351255"/>
    <w:rsid w:val="00351454"/>
    <w:rsid w:val="00351B04"/>
    <w:rsid w:val="00351B24"/>
    <w:rsid w:val="00351DDA"/>
    <w:rsid w:val="00351F2C"/>
    <w:rsid w:val="00352130"/>
    <w:rsid w:val="00352289"/>
    <w:rsid w:val="00352C21"/>
    <w:rsid w:val="0035308C"/>
    <w:rsid w:val="00353573"/>
    <w:rsid w:val="00353707"/>
    <w:rsid w:val="0035397D"/>
    <w:rsid w:val="00353E90"/>
    <w:rsid w:val="00354749"/>
    <w:rsid w:val="00354841"/>
    <w:rsid w:val="00354AC2"/>
    <w:rsid w:val="00354D39"/>
    <w:rsid w:val="00354EFD"/>
    <w:rsid w:val="00355112"/>
    <w:rsid w:val="00355303"/>
    <w:rsid w:val="003555CC"/>
    <w:rsid w:val="00355A0C"/>
    <w:rsid w:val="00355B9C"/>
    <w:rsid w:val="003561B4"/>
    <w:rsid w:val="00356442"/>
    <w:rsid w:val="00356A91"/>
    <w:rsid w:val="00357420"/>
    <w:rsid w:val="003574ED"/>
    <w:rsid w:val="003576A7"/>
    <w:rsid w:val="003576FA"/>
    <w:rsid w:val="003577AD"/>
    <w:rsid w:val="00357C3A"/>
    <w:rsid w:val="003600B6"/>
    <w:rsid w:val="0036014B"/>
    <w:rsid w:val="0036096A"/>
    <w:rsid w:val="00360A51"/>
    <w:rsid w:val="00360B61"/>
    <w:rsid w:val="00360F3F"/>
    <w:rsid w:val="00361025"/>
    <w:rsid w:val="00361287"/>
    <w:rsid w:val="0036138C"/>
    <w:rsid w:val="0036145D"/>
    <w:rsid w:val="00361C4D"/>
    <w:rsid w:val="00361F2F"/>
    <w:rsid w:val="00361FBC"/>
    <w:rsid w:val="003622D4"/>
    <w:rsid w:val="00362534"/>
    <w:rsid w:val="003628F9"/>
    <w:rsid w:val="00362D3F"/>
    <w:rsid w:val="00362E3A"/>
    <w:rsid w:val="00362F14"/>
    <w:rsid w:val="003630B0"/>
    <w:rsid w:val="00363102"/>
    <w:rsid w:val="00363120"/>
    <w:rsid w:val="0036321D"/>
    <w:rsid w:val="00363532"/>
    <w:rsid w:val="003636EA"/>
    <w:rsid w:val="00363763"/>
    <w:rsid w:val="003638DF"/>
    <w:rsid w:val="00363BBC"/>
    <w:rsid w:val="00363EC5"/>
    <w:rsid w:val="00364154"/>
    <w:rsid w:val="003644DA"/>
    <w:rsid w:val="003649FB"/>
    <w:rsid w:val="00364A37"/>
    <w:rsid w:val="00364AC6"/>
    <w:rsid w:val="00364C45"/>
    <w:rsid w:val="00364CA5"/>
    <w:rsid w:val="003653D9"/>
    <w:rsid w:val="00365BC8"/>
    <w:rsid w:val="0036645F"/>
    <w:rsid w:val="00366470"/>
    <w:rsid w:val="003664CB"/>
    <w:rsid w:val="003669E5"/>
    <w:rsid w:val="00367673"/>
    <w:rsid w:val="003679FF"/>
    <w:rsid w:val="00367B8A"/>
    <w:rsid w:val="00370336"/>
    <w:rsid w:val="0037033E"/>
    <w:rsid w:val="00370617"/>
    <w:rsid w:val="003706FD"/>
    <w:rsid w:val="00370901"/>
    <w:rsid w:val="003709D8"/>
    <w:rsid w:val="00370D02"/>
    <w:rsid w:val="003718C3"/>
    <w:rsid w:val="00371C1B"/>
    <w:rsid w:val="00371D63"/>
    <w:rsid w:val="0037286F"/>
    <w:rsid w:val="003728DE"/>
    <w:rsid w:val="00372F83"/>
    <w:rsid w:val="00373317"/>
    <w:rsid w:val="0037344B"/>
    <w:rsid w:val="003735FA"/>
    <w:rsid w:val="0037377A"/>
    <w:rsid w:val="003737B1"/>
    <w:rsid w:val="00373994"/>
    <w:rsid w:val="00373A4D"/>
    <w:rsid w:val="00373D12"/>
    <w:rsid w:val="00374140"/>
    <w:rsid w:val="00374240"/>
    <w:rsid w:val="00374298"/>
    <w:rsid w:val="00374D76"/>
    <w:rsid w:val="00374E9F"/>
    <w:rsid w:val="0037502D"/>
    <w:rsid w:val="0037511C"/>
    <w:rsid w:val="003751ED"/>
    <w:rsid w:val="003752C3"/>
    <w:rsid w:val="003752DA"/>
    <w:rsid w:val="003752E2"/>
    <w:rsid w:val="00375660"/>
    <w:rsid w:val="0037566E"/>
    <w:rsid w:val="00375A80"/>
    <w:rsid w:val="0037615F"/>
    <w:rsid w:val="003763C1"/>
    <w:rsid w:val="003765AD"/>
    <w:rsid w:val="00376C7B"/>
    <w:rsid w:val="00377171"/>
    <w:rsid w:val="003773FF"/>
    <w:rsid w:val="0037763B"/>
    <w:rsid w:val="00377690"/>
    <w:rsid w:val="00377827"/>
    <w:rsid w:val="00377A51"/>
    <w:rsid w:val="00377B67"/>
    <w:rsid w:val="00377E6C"/>
    <w:rsid w:val="00377F1B"/>
    <w:rsid w:val="003807EF"/>
    <w:rsid w:val="00380901"/>
    <w:rsid w:val="00380984"/>
    <w:rsid w:val="00380A99"/>
    <w:rsid w:val="00380BA7"/>
    <w:rsid w:val="003810BB"/>
    <w:rsid w:val="0038125D"/>
    <w:rsid w:val="00381327"/>
    <w:rsid w:val="00381337"/>
    <w:rsid w:val="00381901"/>
    <w:rsid w:val="00381C41"/>
    <w:rsid w:val="00381D36"/>
    <w:rsid w:val="00381E7E"/>
    <w:rsid w:val="00382150"/>
    <w:rsid w:val="00382225"/>
    <w:rsid w:val="003823DC"/>
    <w:rsid w:val="0038300B"/>
    <w:rsid w:val="003832A8"/>
    <w:rsid w:val="00383325"/>
    <w:rsid w:val="003833EC"/>
    <w:rsid w:val="00383499"/>
    <w:rsid w:val="003836BF"/>
    <w:rsid w:val="00383CF0"/>
    <w:rsid w:val="00383D60"/>
    <w:rsid w:val="00383FA3"/>
    <w:rsid w:val="00383FBB"/>
    <w:rsid w:val="0038434D"/>
    <w:rsid w:val="003845A7"/>
    <w:rsid w:val="003846E5"/>
    <w:rsid w:val="003848AE"/>
    <w:rsid w:val="00384B77"/>
    <w:rsid w:val="003857BF"/>
    <w:rsid w:val="00385DC0"/>
    <w:rsid w:val="00385FB5"/>
    <w:rsid w:val="00386077"/>
    <w:rsid w:val="003866A9"/>
    <w:rsid w:val="00386890"/>
    <w:rsid w:val="003868F9"/>
    <w:rsid w:val="00386B6B"/>
    <w:rsid w:val="00386C52"/>
    <w:rsid w:val="00386CB8"/>
    <w:rsid w:val="00386CDB"/>
    <w:rsid w:val="00386DE5"/>
    <w:rsid w:val="0038708F"/>
    <w:rsid w:val="003870F1"/>
    <w:rsid w:val="003875B5"/>
    <w:rsid w:val="00387730"/>
    <w:rsid w:val="00387788"/>
    <w:rsid w:val="00387B23"/>
    <w:rsid w:val="00387F59"/>
    <w:rsid w:val="003901B7"/>
    <w:rsid w:val="003905D9"/>
    <w:rsid w:val="0039062E"/>
    <w:rsid w:val="00390F45"/>
    <w:rsid w:val="00391137"/>
    <w:rsid w:val="0039179C"/>
    <w:rsid w:val="00391E0B"/>
    <w:rsid w:val="00391E78"/>
    <w:rsid w:val="00391F27"/>
    <w:rsid w:val="003920B2"/>
    <w:rsid w:val="00392114"/>
    <w:rsid w:val="0039250A"/>
    <w:rsid w:val="003925C9"/>
    <w:rsid w:val="00392811"/>
    <w:rsid w:val="00392BC7"/>
    <w:rsid w:val="00392CD0"/>
    <w:rsid w:val="00392E40"/>
    <w:rsid w:val="0039303B"/>
    <w:rsid w:val="0039318E"/>
    <w:rsid w:val="00393205"/>
    <w:rsid w:val="0039328D"/>
    <w:rsid w:val="00393481"/>
    <w:rsid w:val="003936CD"/>
    <w:rsid w:val="003938BA"/>
    <w:rsid w:val="0039396D"/>
    <w:rsid w:val="00393E91"/>
    <w:rsid w:val="00393EA9"/>
    <w:rsid w:val="003940B2"/>
    <w:rsid w:val="00394109"/>
    <w:rsid w:val="00394362"/>
    <w:rsid w:val="003944B2"/>
    <w:rsid w:val="0039456C"/>
    <w:rsid w:val="003947B8"/>
    <w:rsid w:val="00394B95"/>
    <w:rsid w:val="00394CE0"/>
    <w:rsid w:val="00395181"/>
    <w:rsid w:val="00395738"/>
    <w:rsid w:val="0039587F"/>
    <w:rsid w:val="0039600A"/>
    <w:rsid w:val="003960AD"/>
    <w:rsid w:val="003960C3"/>
    <w:rsid w:val="00396343"/>
    <w:rsid w:val="003963F7"/>
    <w:rsid w:val="00396486"/>
    <w:rsid w:val="003964CC"/>
    <w:rsid w:val="0039655E"/>
    <w:rsid w:val="00396652"/>
    <w:rsid w:val="0039686E"/>
    <w:rsid w:val="00396F5D"/>
    <w:rsid w:val="0039720E"/>
    <w:rsid w:val="00397386"/>
    <w:rsid w:val="003973A1"/>
    <w:rsid w:val="00397703"/>
    <w:rsid w:val="00397746"/>
    <w:rsid w:val="00397850"/>
    <w:rsid w:val="0039796C"/>
    <w:rsid w:val="00397E67"/>
    <w:rsid w:val="00397F27"/>
    <w:rsid w:val="003A0227"/>
    <w:rsid w:val="003A024F"/>
    <w:rsid w:val="003A036C"/>
    <w:rsid w:val="003A038B"/>
    <w:rsid w:val="003A054A"/>
    <w:rsid w:val="003A058B"/>
    <w:rsid w:val="003A07AC"/>
    <w:rsid w:val="003A0C49"/>
    <w:rsid w:val="003A0E24"/>
    <w:rsid w:val="003A0F29"/>
    <w:rsid w:val="003A13C5"/>
    <w:rsid w:val="003A1968"/>
    <w:rsid w:val="003A1988"/>
    <w:rsid w:val="003A1A11"/>
    <w:rsid w:val="003A1CAB"/>
    <w:rsid w:val="003A1F80"/>
    <w:rsid w:val="003A1F99"/>
    <w:rsid w:val="003A21D8"/>
    <w:rsid w:val="003A246D"/>
    <w:rsid w:val="003A2A8A"/>
    <w:rsid w:val="003A2A8F"/>
    <w:rsid w:val="003A2A94"/>
    <w:rsid w:val="003A2B1C"/>
    <w:rsid w:val="003A2BAB"/>
    <w:rsid w:val="003A2BFD"/>
    <w:rsid w:val="003A2D2C"/>
    <w:rsid w:val="003A34C6"/>
    <w:rsid w:val="003A37BF"/>
    <w:rsid w:val="003A3AE7"/>
    <w:rsid w:val="003A3B9B"/>
    <w:rsid w:val="003A3F4D"/>
    <w:rsid w:val="003A3FAC"/>
    <w:rsid w:val="003A43A4"/>
    <w:rsid w:val="003A444D"/>
    <w:rsid w:val="003A4505"/>
    <w:rsid w:val="003A45F2"/>
    <w:rsid w:val="003A4660"/>
    <w:rsid w:val="003A5215"/>
    <w:rsid w:val="003A5365"/>
    <w:rsid w:val="003A540F"/>
    <w:rsid w:val="003A546D"/>
    <w:rsid w:val="003A54F2"/>
    <w:rsid w:val="003A5987"/>
    <w:rsid w:val="003A5B09"/>
    <w:rsid w:val="003A5F38"/>
    <w:rsid w:val="003A6240"/>
    <w:rsid w:val="003A634F"/>
    <w:rsid w:val="003A64FA"/>
    <w:rsid w:val="003A6984"/>
    <w:rsid w:val="003A6C67"/>
    <w:rsid w:val="003A6CD7"/>
    <w:rsid w:val="003A6CE9"/>
    <w:rsid w:val="003A6D48"/>
    <w:rsid w:val="003A7910"/>
    <w:rsid w:val="003A79F1"/>
    <w:rsid w:val="003A7AE6"/>
    <w:rsid w:val="003A7D28"/>
    <w:rsid w:val="003A7D9F"/>
    <w:rsid w:val="003A7F7D"/>
    <w:rsid w:val="003B0339"/>
    <w:rsid w:val="003B0406"/>
    <w:rsid w:val="003B0555"/>
    <w:rsid w:val="003B061E"/>
    <w:rsid w:val="003B06BF"/>
    <w:rsid w:val="003B0724"/>
    <w:rsid w:val="003B0DD7"/>
    <w:rsid w:val="003B1074"/>
    <w:rsid w:val="003B12B7"/>
    <w:rsid w:val="003B148C"/>
    <w:rsid w:val="003B1774"/>
    <w:rsid w:val="003B20A9"/>
    <w:rsid w:val="003B27BF"/>
    <w:rsid w:val="003B29AD"/>
    <w:rsid w:val="003B2B48"/>
    <w:rsid w:val="003B2D6C"/>
    <w:rsid w:val="003B2E3A"/>
    <w:rsid w:val="003B3047"/>
    <w:rsid w:val="003B32F7"/>
    <w:rsid w:val="003B3734"/>
    <w:rsid w:val="003B3A80"/>
    <w:rsid w:val="003B3CD3"/>
    <w:rsid w:val="003B3E59"/>
    <w:rsid w:val="003B430A"/>
    <w:rsid w:val="003B43FB"/>
    <w:rsid w:val="003B4465"/>
    <w:rsid w:val="003B44A9"/>
    <w:rsid w:val="003B452D"/>
    <w:rsid w:val="003B47B2"/>
    <w:rsid w:val="003B482F"/>
    <w:rsid w:val="003B4BE8"/>
    <w:rsid w:val="003B4D09"/>
    <w:rsid w:val="003B4E07"/>
    <w:rsid w:val="003B5119"/>
    <w:rsid w:val="003B51AA"/>
    <w:rsid w:val="003B53AB"/>
    <w:rsid w:val="003B53CC"/>
    <w:rsid w:val="003B5407"/>
    <w:rsid w:val="003B5AD3"/>
    <w:rsid w:val="003B5DE9"/>
    <w:rsid w:val="003B5F5A"/>
    <w:rsid w:val="003B5FA4"/>
    <w:rsid w:val="003B5FC2"/>
    <w:rsid w:val="003B61E9"/>
    <w:rsid w:val="003B6345"/>
    <w:rsid w:val="003B6539"/>
    <w:rsid w:val="003B6F54"/>
    <w:rsid w:val="003B7081"/>
    <w:rsid w:val="003B712E"/>
    <w:rsid w:val="003B735C"/>
    <w:rsid w:val="003B7430"/>
    <w:rsid w:val="003B7647"/>
    <w:rsid w:val="003B7EC7"/>
    <w:rsid w:val="003C0482"/>
    <w:rsid w:val="003C0515"/>
    <w:rsid w:val="003C05CC"/>
    <w:rsid w:val="003C091E"/>
    <w:rsid w:val="003C093B"/>
    <w:rsid w:val="003C09E7"/>
    <w:rsid w:val="003C0BED"/>
    <w:rsid w:val="003C1531"/>
    <w:rsid w:val="003C16C4"/>
    <w:rsid w:val="003C18AD"/>
    <w:rsid w:val="003C1CE0"/>
    <w:rsid w:val="003C20D3"/>
    <w:rsid w:val="003C217F"/>
    <w:rsid w:val="003C2217"/>
    <w:rsid w:val="003C23F1"/>
    <w:rsid w:val="003C2AA7"/>
    <w:rsid w:val="003C2E9B"/>
    <w:rsid w:val="003C3182"/>
    <w:rsid w:val="003C3368"/>
    <w:rsid w:val="003C38BD"/>
    <w:rsid w:val="003C3A14"/>
    <w:rsid w:val="003C3B94"/>
    <w:rsid w:val="003C3BC2"/>
    <w:rsid w:val="003C3BCD"/>
    <w:rsid w:val="003C3C33"/>
    <w:rsid w:val="003C3EDA"/>
    <w:rsid w:val="003C3F27"/>
    <w:rsid w:val="003C40D0"/>
    <w:rsid w:val="003C4209"/>
    <w:rsid w:val="003C45F8"/>
    <w:rsid w:val="003C474B"/>
    <w:rsid w:val="003C5099"/>
    <w:rsid w:val="003C50AA"/>
    <w:rsid w:val="003C510E"/>
    <w:rsid w:val="003C5A8D"/>
    <w:rsid w:val="003C5AF6"/>
    <w:rsid w:val="003C5C56"/>
    <w:rsid w:val="003C62D6"/>
    <w:rsid w:val="003C6595"/>
    <w:rsid w:val="003C673F"/>
    <w:rsid w:val="003C685B"/>
    <w:rsid w:val="003C686B"/>
    <w:rsid w:val="003C69C8"/>
    <w:rsid w:val="003C6B7E"/>
    <w:rsid w:val="003C70FF"/>
    <w:rsid w:val="003C71A2"/>
    <w:rsid w:val="003C71FE"/>
    <w:rsid w:val="003C7366"/>
    <w:rsid w:val="003C749A"/>
    <w:rsid w:val="003C7B87"/>
    <w:rsid w:val="003C7DAE"/>
    <w:rsid w:val="003D0360"/>
    <w:rsid w:val="003D057A"/>
    <w:rsid w:val="003D0873"/>
    <w:rsid w:val="003D0B12"/>
    <w:rsid w:val="003D0CA7"/>
    <w:rsid w:val="003D10EE"/>
    <w:rsid w:val="003D1256"/>
    <w:rsid w:val="003D1288"/>
    <w:rsid w:val="003D12AE"/>
    <w:rsid w:val="003D142B"/>
    <w:rsid w:val="003D16E2"/>
    <w:rsid w:val="003D192C"/>
    <w:rsid w:val="003D1976"/>
    <w:rsid w:val="003D1CBF"/>
    <w:rsid w:val="003D1E04"/>
    <w:rsid w:val="003D23C3"/>
    <w:rsid w:val="003D25C4"/>
    <w:rsid w:val="003D2C4D"/>
    <w:rsid w:val="003D31A3"/>
    <w:rsid w:val="003D3447"/>
    <w:rsid w:val="003D3468"/>
    <w:rsid w:val="003D357E"/>
    <w:rsid w:val="003D35FE"/>
    <w:rsid w:val="003D3695"/>
    <w:rsid w:val="003D38E7"/>
    <w:rsid w:val="003D3D16"/>
    <w:rsid w:val="003D3E2C"/>
    <w:rsid w:val="003D3F0D"/>
    <w:rsid w:val="003D4055"/>
    <w:rsid w:val="003D4483"/>
    <w:rsid w:val="003D4C15"/>
    <w:rsid w:val="003D4DC8"/>
    <w:rsid w:val="003D5058"/>
    <w:rsid w:val="003D5175"/>
    <w:rsid w:val="003D51FB"/>
    <w:rsid w:val="003D5372"/>
    <w:rsid w:val="003D545B"/>
    <w:rsid w:val="003D5476"/>
    <w:rsid w:val="003D5A45"/>
    <w:rsid w:val="003D5EA3"/>
    <w:rsid w:val="003D5F52"/>
    <w:rsid w:val="003D6113"/>
    <w:rsid w:val="003D6245"/>
    <w:rsid w:val="003D6A16"/>
    <w:rsid w:val="003D6AA6"/>
    <w:rsid w:val="003D75A3"/>
    <w:rsid w:val="003D7644"/>
    <w:rsid w:val="003D76D7"/>
    <w:rsid w:val="003D7750"/>
    <w:rsid w:val="003D77F8"/>
    <w:rsid w:val="003D78F0"/>
    <w:rsid w:val="003D7E4C"/>
    <w:rsid w:val="003D7ECF"/>
    <w:rsid w:val="003D7EE9"/>
    <w:rsid w:val="003E03CB"/>
    <w:rsid w:val="003E043D"/>
    <w:rsid w:val="003E0B36"/>
    <w:rsid w:val="003E0E29"/>
    <w:rsid w:val="003E106A"/>
    <w:rsid w:val="003E13A8"/>
    <w:rsid w:val="003E155B"/>
    <w:rsid w:val="003E16AE"/>
    <w:rsid w:val="003E1E9A"/>
    <w:rsid w:val="003E20EF"/>
    <w:rsid w:val="003E22D4"/>
    <w:rsid w:val="003E235F"/>
    <w:rsid w:val="003E24BD"/>
    <w:rsid w:val="003E25BA"/>
    <w:rsid w:val="003E25FD"/>
    <w:rsid w:val="003E26EA"/>
    <w:rsid w:val="003E2B3E"/>
    <w:rsid w:val="003E2C4B"/>
    <w:rsid w:val="003E2D57"/>
    <w:rsid w:val="003E313F"/>
    <w:rsid w:val="003E3643"/>
    <w:rsid w:val="003E39F6"/>
    <w:rsid w:val="003E3E59"/>
    <w:rsid w:val="003E4332"/>
    <w:rsid w:val="003E45E2"/>
    <w:rsid w:val="003E461D"/>
    <w:rsid w:val="003E4633"/>
    <w:rsid w:val="003E4BBB"/>
    <w:rsid w:val="003E4EBA"/>
    <w:rsid w:val="003E514F"/>
    <w:rsid w:val="003E5331"/>
    <w:rsid w:val="003E5442"/>
    <w:rsid w:val="003E57CF"/>
    <w:rsid w:val="003E5AAB"/>
    <w:rsid w:val="003E5F32"/>
    <w:rsid w:val="003E6066"/>
    <w:rsid w:val="003E60CA"/>
    <w:rsid w:val="003E6458"/>
    <w:rsid w:val="003E690B"/>
    <w:rsid w:val="003E6917"/>
    <w:rsid w:val="003E6A4C"/>
    <w:rsid w:val="003E6CA0"/>
    <w:rsid w:val="003E707D"/>
    <w:rsid w:val="003E7166"/>
    <w:rsid w:val="003E724B"/>
    <w:rsid w:val="003E75C3"/>
    <w:rsid w:val="003E7618"/>
    <w:rsid w:val="003E7784"/>
    <w:rsid w:val="003E7F31"/>
    <w:rsid w:val="003E7F3D"/>
    <w:rsid w:val="003E7FA9"/>
    <w:rsid w:val="003F0049"/>
    <w:rsid w:val="003F041D"/>
    <w:rsid w:val="003F05E6"/>
    <w:rsid w:val="003F084F"/>
    <w:rsid w:val="003F0989"/>
    <w:rsid w:val="003F0A03"/>
    <w:rsid w:val="003F0A7B"/>
    <w:rsid w:val="003F0A9D"/>
    <w:rsid w:val="003F0BAD"/>
    <w:rsid w:val="003F0C86"/>
    <w:rsid w:val="003F0F4B"/>
    <w:rsid w:val="003F1131"/>
    <w:rsid w:val="003F13A7"/>
    <w:rsid w:val="003F13AC"/>
    <w:rsid w:val="003F1523"/>
    <w:rsid w:val="003F168A"/>
    <w:rsid w:val="003F183B"/>
    <w:rsid w:val="003F1886"/>
    <w:rsid w:val="003F19DB"/>
    <w:rsid w:val="003F1A89"/>
    <w:rsid w:val="003F2062"/>
    <w:rsid w:val="003F23BB"/>
    <w:rsid w:val="003F2872"/>
    <w:rsid w:val="003F2934"/>
    <w:rsid w:val="003F2D3A"/>
    <w:rsid w:val="003F2ECC"/>
    <w:rsid w:val="003F2EDD"/>
    <w:rsid w:val="003F3065"/>
    <w:rsid w:val="003F3408"/>
    <w:rsid w:val="003F36B9"/>
    <w:rsid w:val="003F385A"/>
    <w:rsid w:val="003F3912"/>
    <w:rsid w:val="003F44F5"/>
    <w:rsid w:val="003F4A93"/>
    <w:rsid w:val="003F4DE2"/>
    <w:rsid w:val="003F4E79"/>
    <w:rsid w:val="003F524E"/>
    <w:rsid w:val="003F5644"/>
    <w:rsid w:val="003F5720"/>
    <w:rsid w:val="003F5AAB"/>
    <w:rsid w:val="003F5C95"/>
    <w:rsid w:val="003F6017"/>
    <w:rsid w:val="003F60A4"/>
    <w:rsid w:val="003F6130"/>
    <w:rsid w:val="003F635B"/>
    <w:rsid w:val="003F638B"/>
    <w:rsid w:val="003F63AF"/>
    <w:rsid w:val="003F6842"/>
    <w:rsid w:val="003F6AB9"/>
    <w:rsid w:val="003F6B4D"/>
    <w:rsid w:val="003F6DF8"/>
    <w:rsid w:val="003F6E4F"/>
    <w:rsid w:val="003F6ECB"/>
    <w:rsid w:val="003F702C"/>
    <w:rsid w:val="003F71E7"/>
    <w:rsid w:val="003F7377"/>
    <w:rsid w:val="003F766C"/>
    <w:rsid w:val="003F7913"/>
    <w:rsid w:val="003F7B68"/>
    <w:rsid w:val="003F7E66"/>
    <w:rsid w:val="004002A8"/>
    <w:rsid w:val="00400543"/>
    <w:rsid w:val="00400760"/>
    <w:rsid w:val="004008E7"/>
    <w:rsid w:val="004009B2"/>
    <w:rsid w:val="00400A90"/>
    <w:rsid w:val="00400C34"/>
    <w:rsid w:val="00400C68"/>
    <w:rsid w:val="0040102D"/>
    <w:rsid w:val="004010B3"/>
    <w:rsid w:val="004013C0"/>
    <w:rsid w:val="00401465"/>
    <w:rsid w:val="00401AB1"/>
    <w:rsid w:val="00401B4B"/>
    <w:rsid w:val="00401BE6"/>
    <w:rsid w:val="00401C67"/>
    <w:rsid w:val="00401E9C"/>
    <w:rsid w:val="00402188"/>
    <w:rsid w:val="004026B4"/>
    <w:rsid w:val="0040281F"/>
    <w:rsid w:val="00402AAA"/>
    <w:rsid w:val="00402ABF"/>
    <w:rsid w:val="00402F90"/>
    <w:rsid w:val="00403185"/>
    <w:rsid w:val="004035A2"/>
    <w:rsid w:val="00403923"/>
    <w:rsid w:val="00403AA2"/>
    <w:rsid w:val="004040D1"/>
    <w:rsid w:val="004042B5"/>
    <w:rsid w:val="00404F28"/>
    <w:rsid w:val="00405163"/>
    <w:rsid w:val="004053B7"/>
    <w:rsid w:val="00405442"/>
    <w:rsid w:val="00405498"/>
    <w:rsid w:val="0040561A"/>
    <w:rsid w:val="0040572F"/>
    <w:rsid w:val="00405BA7"/>
    <w:rsid w:val="00405BAA"/>
    <w:rsid w:val="00405CA7"/>
    <w:rsid w:val="00405FC3"/>
    <w:rsid w:val="00406194"/>
    <w:rsid w:val="004062FF"/>
    <w:rsid w:val="0040631B"/>
    <w:rsid w:val="00406541"/>
    <w:rsid w:val="00406554"/>
    <w:rsid w:val="00406619"/>
    <w:rsid w:val="004066D2"/>
    <w:rsid w:val="004068A4"/>
    <w:rsid w:val="00406C2B"/>
    <w:rsid w:val="00406E30"/>
    <w:rsid w:val="004070DD"/>
    <w:rsid w:val="004072DB"/>
    <w:rsid w:val="0040753A"/>
    <w:rsid w:val="0040757B"/>
    <w:rsid w:val="004075CD"/>
    <w:rsid w:val="004077EE"/>
    <w:rsid w:val="00407906"/>
    <w:rsid w:val="00407A8B"/>
    <w:rsid w:val="00407C9B"/>
    <w:rsid w:val="00407CD5"/>
    <w:rsid w:val="00407E16"/>
    <w:rsid w:val="00407FCF"/>
    <w:rsid w:val="0041001A"/>
    <w:rsid w:val="00410504"/>
    <w:rsid w:val="00410A0F"/>
    <w:rsid w:val="00410BB0"/>
    <w:rsid w:val="00410E71"/>
    <w:rsid w:val="004113E2"/>
    <w:rsid w:val="0041166A"/>
    <w:rsid w:val="00411AFA"/>
    <w:rsid w:val="00411F52"/>
    <w:rsid w:val="00412083"/>
    <w:rsid w:val="00412245"/>
    <w:rsid w:val="004122D4"/>
    <w:rsid w:val="004122EF"/>
    <w:rsid w:val="00412549"/>
    <w:rsid w:val="0041287F"/>
    <w:rsid w:val="00412DE8"/>
    <w:rsid w:val="00412E2F"/>
    <w:rsid w:val="00412FE0"/>
    <w:rsid w:val="00413316"/>
    <w:rsid w:val="00413367"/>
    <w:rsid w:val="004133CE"/>
    <w:rsid w:val="004134DF"/>
    <w:rsid w:val="0041360B"/>
    <w:rsid w:val="00413DE4"/>
    <w:rsid w:val="0041432C"/>
    <w:rsid w:val="004143E5"/>
    <w:rsid w:val="0041469A"/>
    <w:rsid w:val="0041497A"/>
    <w:rsid w:val="004149CB"/>
    <w:rsid w:val="004152AC"/>
    <w:rsid w:val="0041530D"/>
    <w:rsid w:val="004155C8"/>
    <w:rsid w:val="00415C01"/>
    <w:rsid w:val="00415F22"/>
    <w:rsid w:val="00415F8D"/>
    <w:rsid w:val="00415FBA"/>
    <w:rsid w:val="004162D7"/>
    <w:rsid w:val="004166A0"/>
    <w:rsid w:val="0041687D"/>
    <w:rsid w:val="0041692C"/>
    <w:rsid w:val="00416A93"/>
    <w:rsid w:val="00416BD4"/>
    <w:rsid w:val="00416BD8"/>
    <w:rsid w:val="00416C01"/>
    <w:rsid w:val="00417080"/>
    <w:rsid w:val="0041725B"/>
    <w:rsid w:val="0041778D"/>
    <w:rsid w:val="004179D0"/>
    <w:rsid w:val="00417A6D"/>
    <w:rsid w:val="004200B0"/>
    <w:rsid w:val="0042017F"/>
    <w:rsid w:val="004203E1"/>
    <w:rsid w:val="0042047C"/>
    <w:rsid w:val="00420664"/>
    <w:rsid w:val="00420688"/>
    <w:rsid w:val="00420A87"/>
    <w:rsid w:val="00420ADF"/>
    <w:rsid w:val="00420B15"/>
    <w:rsid w:val="00420C24"/>
    <w:rsid w:val="00420DCE"/>
    <w:rsid w:val="00420E5E"/>
    <w:rsid w:val="004212D5"/>
    <w:rsid w:val="004212F0"/>
    <w:rsid w:val="0042135F"/>
    <w:rsid w:val="00421799"/>
    <w:rsid w:val="0042191F"/>
    <w:rsid w:val="00421F78"/>
    <w:rsid w:val="00422204"/>
    <w:rsid w:val="00422267"/>
    <w:rsid w:val="0042227F"/>
    <w:rsid w:val="00422E51"/>
    <w:rsid w:val="0042317C"/>
    <w:rsid w:val="00423925"/>
    <w:rsid w:val="00423F52"/>
    <w:rsid w:val="00423FEB"/>
    <w:rsid w:val="00424561"/>
    <w:rsid w:val="004246BD"/>
    <w:rsid w:val="00424845"/>
    <w:rsid w:val="00424A25"/>
    <w:rsid w:val="00424A8B"/>
    <w:rsid w:val="00424C2C"/>
    <w:rsid w:val="00424D68"/>
    <w:rsid w:val="004250A5"/>
    <w:rsid w:val="004251C8"/>
    <w:rsid w:val="0042535D"/>
    <w:rsid w:val="00425CF9"/>
    <w:rsid w:val="00425FF4"/>
    <w:rsid w:val="0042629F"/>
    <w:rsid w:val="00426930"/>
    <w:rsid w:val="004269D5"/>
    <w:rsid w:val="0042706D"/>
    <w:rsid w:val="004270FD"/>
    <w:rsid w:val="00427163"/>
    <w:rsid w:val="004271D5"/>
    <w:rsid w:val="00427261"/>
    <w:rsid w:val="004272B9"/>
    <w:rsid w:val="004273C2"/>
    <w:rsid w:val="004273F5"/>
    <w:rsid w:val="004277BC"/>
    <w:rsid w:val="00427915"/>
    <w:rsid w:val="004279ED"/>
    <w:rsid w:val="00427B95"/>
    <w:rsid w:val="004308E9"/>
    <w:rsid w:val="00430AF9"/>
    <w:rsid w:val="00430EF7"/>
    <w:rsid w:val="00431040"/>
    <w:rsid w:val="00431066"/>
    <w:rsid w:val="004311F9"/>
    <w:rsid w:val="004313EF"/>
    <w:rsid w:val="00431441"/>
    <w:rsid w:val="004317C1"/>
    <w:rsid w:val="00431D45"/>
    <w:rsid w:val="00431F16"/>
    <w:rsid w:val="00432296"/>
    <w:rsid w:val="00432F8A"/>
    <w:rsid w:val="0043344F"/>
    <w:rsid w:val="0043383B"/>
    <w:rsid w:val="0043384A"/>
    <w:rsid w:val="004339B7"/>
    <w:rsid w:val="00433BE5"/>
    <w:rsid w:val="00433C3F"/>
    <w:rsid w:val="00433CB8"/>
    <w:rsid w:val="00433EF9"/>
    <w:rsid w:val="00433F44"/>
    <w:rsid w:val="00433F6B"/>
    <w:rsid w:val="004340F5"/>
    <w:rsid w:val="0043497B"/>
    <w:rsid w:val="00434B0F"/>
    <w:rsid w:val="00434B87"/>
    <w:rsid w:val="00434BDE"/>
    <w:rsid w:val="004350B1"/>
    <w:rsid w:val="00435102"/>
    <w:rsid w:val="004352CF"/>
    <w:rsid w:val="004352F3"/>
    <w:rsid w:val="0043533B"/>
    <w:rsid w:val="004356E2"/>
    <w:rsid w:val="00435D9E"/>
    <w:rsid w:val="00436000"/>
    <w:rsid w:val="004361BB"/>
    <w:rsid w:val="00436277"/>
    <w:rsid w:val="004362AB"/>
    <w:rsid w:val="0043652E"/>
    <w:rsid w:val="00436A6D"/>
    <w:rsid w:val="00436BD5"/>
    <w:rsid w:val="00436EE2"/>
    <w:rsid w:val="00436FC6"/>
    <w:rsid w:val="00436FF9"/>
    <w:rsid w:val="004372A5"/>
    <w:rsid w:val="004373A7"/>
    <w:rsid w:val="004374CC"/>
    <w:rsid w:val="0043764E"/>
    <w:rsid w:val="00437960"/>
    <w:rsid w:val="00437972"/>
    <w:rsid w:val="004379D8"/>
    <w:rsid w:val="00437A5E"/>
    <w:rsid w:val="004400F1"/>
    <w:rsid w:val="0044019A"/>
    <w:rsid w:val="00440217"/>
    <w:rsid w:val="004403B8"/>
    <w:rsid w:val="00440734"/>
    <w:rsid w:val="00440870"/>
    <w:rsid w:val="004413A8"/>
    <w:rsid w:val="0044148C"/>
    <w:rsid w:val="00441569"/>
    <w:rsid w:val="00441702"/>
    <w:rsid w:val="00441A0D"/>
    <w:rsid w:val="00441B87"/>
    <w:rsid w:val="0044222F"/>
    <w:rsid w:val="004422DF"/>
    <w:rsid w:val="004424D1"/>
    <w:rsid w:val="00442973"/>
    <w:rsid w:val="00442BAA"/>
    <w:rsid w:val="00442D95"/>
    <w:rsid w:val="00442E23"/>
    <w:rsid w:val="00442F84"/>
    <w:rsid w:val="00442FB4"/>
    <w:rsid w:val="00443056"/>
    <w:rsid w:val="004430B1"/>
    <w:rsid w:val="00443176"/>
    <w:rsid w:val="00443208"/>
    <w:rsid w:val="00443310"/>
    <w:rsid w:val="00443463"/>
    <w:rsid w:val="0044367E"/>
    <w:rsid w:val="00443CA9"/>
    <w:rsid w:val="00443DC9"/>
    <w:rsid w:val="0044407E"/>
    <w:rsid w:val="004442F9"/>
    <w:rsid w:val="0044510D"/>
    <w:rsid w:val="00445209"/>
    <w:rsid w:val="0044520F"/>
    <w:rsid w:val="00445324"/>
    <w:rsid w:val="004453A3"/>
    <w:rsid w:val="00445402"/>
    <w:rsid w:val="004454C2"/>
    <w:rsid w:val="00445CA0"/>
    <w:rsid w:val="00445F25"/>
    <w:rsid w:val="00446176"/>
    <w:rsid w:val="0044618B"/>
    <w:rsid w:val="00446390"/>
    <w:rsid w:val="004464A2"/>
    <w:rsid w:val="00446920"/>
    <w:rsid w:val="00447351"/>
    <w:rsid w:val="00447352"/>
    <w:rsid w:val="00447727"/>
    <w:rsid w:val="00447982"/>
    <w:rsid w:val="00447B50"/>
    <w:rsid w:val="00447BD5"/>
    <w:rsid w:val="00447C55"/>
    <w:rsid w:val="00447CBD"/>
    <w:rsid w:val="0045004D"/>
    <w:rsid w:val="00450627"/>
    <w:rsid w:val="0045073B"/>
    <w:rsid w:val="00450BFC"/>
    <w:rsid w:val="00450C2B"/>
    <w:rsid w:val="00450E1B"/>
    <w:rsid w:val="004512D8"/>
    <w:rsid w:val="0045153F"/>
    <w:rsid w:val="00451B45"/>
    <w:rsid w:val="00451C36"/>
    <w:rsid w:val="00451D03"/>
    <w:rsid w:val="00451DF6"/>
    <w:rsid w:val="00451DFE"/>
    <w:rsid w:val="00451F4B"/>
    <w:rsid w:val="004520CA"/>
    <w:rsid w:val="00452268"/>
    <w:rsid w:val="0045230A"/>
    <w:rsid w:val="00452A43"/>
    <w:rsid w:val="00452AEA"/>
    <w:rsid w:val="00452D17"/>
    <w:rsid w:val="00452E0B"/>
    <w:rsid w:val="00453663"/>
    <w:rsid w:val="00453880"/>
    <w:rsid w:val="004538BB"/>
    <w:rsid w:val="00453926"/>
    <w:rsid w:val="00453BB1"/>
    <w:rsid w:val="00453C3A"/>
    <w:rsid w:val="00453F26"/>
    <w:rsid w:val="0045400B"/>
    <w:rsid w:val="0045406B"/>
    <w:rsid w:val="0045426D"/>
    <w:rsid w:val="004542E0"/>
    <w:rsid w:val="00454447"/>
    <w:rsid w:val="00454457"/>
    <w:rsid w:val="004548CC"/>
    <w:rsid w:val="00454CE5"/>
    <w:rsid w:val="0045510B"/>
    <w:rsid w:val="00455385"/>
    <w:rsid w:val="00455566"/>
    <w:rsid w:val="004556CC"/>
    <w:rsid w:val="00455766"/>
    <w:rsid w:val="0045598B"/>
    <w:rsid w:val="00455A7E"/>
    <w:rsid w:val="00455BCE"/>
    <w:rsid w:val="00455CCD"/>
    <w:rsid w:val="004561E6"/>
    <w:rsid w:val="0045626E"/>
    <w:rsid w:val="00456C41"/>
    <w:rsid w:val="0045701C"/>
    <w:rsid w:val="00457135"/>
    <w:rsid w:val="0045714E"/>
    <w:rsid w:val="0045724E"/>
    <w:rsid w:val="004575A6"/>
    <w:rsid w:val="00457623"/>
    <w:rsid w:val="004576B7"/>
    <w:rsid w:val="00457879"/>
    <w:rsid w:val="004578A8"/>
    <w:rsid w:val="00457E4C"/>
    <w:rsid w:val="004606CB"/>
    <w:rsid w:val="00460715"/>
    <w:rsid w:val="0046109E"/>
    <w:rsid w:val="00461293"/>
    <w:rsid w:val="004613ED"/>
    <w:rsid w:val="004614C6"/>
    <w:rsid w:val="004615D2"/>
    <w:rsid w:val="004618D2"/>
    <w:rsid w:val="00461E72"/>
    <w:rsid w:val="004621F0"/>
    <w:rsid w:val="004623BF"/>
    <w:rsid w:val="00462557"/>
    <w:rsid w:val="00462566"/>
    <w:rsid w:val="0046257F"/>
    <w:rsid w:val="004627AB"/>
    <w:rsid w:val="0046283F"/>
    <w:rsid w:val="00462D89"/>
    <w:rsid w:val="00462F2F"/>
    <w:rsid w:val="004631BC"/>
    <w:rsid w:val="004634CE"/>
    <w:rsid w:val="004635A7"/>
    <w:rsid w:val="00463645"/>
    <w:rsid w:val="004636EE"/>
    <w:rsid w:val="00463BC7"/>
    <w:rsid w:val="00463E97"/>
    <w:rsid w:val="00463F62"/>
    <w:rsid w:val="00464255"/>
    <w:rsid w:val="0046446E"/>
    <w:rsid w:val="00464650"/>
    <w:rsid w:val="0046475D"/>
    <w:rsid w:val="004649D9"/>
    <w:rsid w:val="00464C44"/>
    <w:rsid w:val="00464D36"/>
    <w:rsid w:val="00464F86"/>
    <w:rsid w:val="0046503A"/>
    <w:rsid w:val="004652D7"/>
    <w:rsid w:val="00465713"/>
    <w:rsid w:val="00465888"/>
    <w:rsid w:val="004659BD"/>
    <w:rsid w:val="00465D7D"/>
    <w:rsid w:val="00465F2A"/>
    <w:rsid w:val="0046676F"/>
    <w:rsid w:val="0046684C"/>
    <w:rsid w:val="004668C7"/>
    <w:rsid w:val="00466A14"/>
    <w:rsid w:val="00466A37"/>
    <w:rsid w:val="00466B10"/>
    <w:rsid w:val="00466C45"/>
    <w:rsid w:val="00466E27"/>
    <w:rsid w:val="00466FEC"/>
    <w:rsid w:val="004674B9"/>
    <w:rsid w:val="00467962"/>
    <w:rsid w:val="00467FA5"/>
    <w:rsid w:val="004704D5"/>
    <w:rsid w:val="004709B8"/>
    <w:rsid w:val="00470CF1"/>
    <w:rsid w:val="00470D63"/>
    <w:rsid w:val="00470E7C"/>
    <w:rsid w:val="00470FB6"/>
    <w:rsid w:val="00471473"/>
    <w:rsid w:val="00471496"/>
    <w:rsid w:val="0047188C"/>
    <w:rsid w:val="00471895"/>
    <w:rsid w:val="00471D90"/>
    <w:rsid w:val="00472154"/>
    <w:rsid w:val="004722D4"/>
    <w:rsid w:val="0047245D"/>
    <w:rsid w:val="0047258C"/>
    <w:rsid w:val="004728C4"/>
    <w:rsid w:val="0047291F"/>
    <w:rsid w:val="00472ABA"/>
    <w:rsid w:val="00472D29"/>
    <w:rsid w:val="00472DDB"/>
    <w:rsid w:val="004730AE"/>
    <w:rsid w:val="00473149"/>
    <w:rsid w:val="0047319D"/>
    <w:rsid w:val="00473330"/>
    <w:rsid w:val="00473915"/>
    <w:rsid w:val="00474178"/>
    <w:rsid w:val="004741FF"/>
    <w:rsid w:val="0047431D"/>
    <w:rsid w:val="00474492"/>
    <w:rsid w:val="00474924"/>
    <w:rsid w:val="004749BC"/>
    <w:rsid w:val="00474AB4"/>
    <w:rsid w:val="00474C65"/>
    <w:rsid w:val="0047533C"/>
    <w:rsid w:val="00475575"/>
    <w:rsid w:val="00475656"/>
    <w:rsid w:val="004756E0"/>
    <w:rsid w:val="00475783"/>
    <w:rsid w:val="00475AF8"/>
    <w:rsid w:val="00475DC7"/>
    <w:rsid w:val="00475E92"/>
    <w:rsid w:val="00476187"/>
    <w:rsid w:val="004762AA"/>
    <w:rsid w:val="00476590"/>
    <w:rsid w:val="00476D9E"/>
    <w:rsid w:val="00476EA8"/>
    <w:rsid w:val="00477146"/>
    <w:rsid w:val="004772B4"/>
    <w:rsid w:val="004772CE"/>
    <w:rsid w:val="004778C7"/>
    <w:rsid w:val="004778E4"/>
    <w:rsid w:val="00477A42"/>
    <w:rsid w:val="0048018C"/>
    <w:rsid w:val="0048066C"/>
    <w:rsid w:val="0048087A"/>
    <w:rsid w:val="00480A9E"/>
    <w:rsid w:val="00480DA7"/>
    <w:rsid w:val="0048154D"/>
    <w:rsid w:val="0048157D"/>
    <w:rsid w:val="00481639"/>
    <w:rsid w:val="004816D2"/>
    <w:rsid w:val="0048179C"/>
    <w:rsid w:val="00481A57"/>
    <w:rsid w:val="00481ACB"/>
    <w:rsid w:val="00481B1E"/>
    <w:rsid w:val="004825B9"/>
    <w:rsid w:val="00482A70"/>
    <w:rsid w:val="00482D46"/>
    <w:rsid w:val="00482FAE"/>
    <w:rsid w:val="0048301D"/>
    <w:rsid w:val="004831D6"/>
    <w:rsid w:val="0048328C"/>
    <w:rsid w:val="00483326"/>
    <w:rsid w:val="004834A7"/>
    <w:rsid w:val="00483A51"/>
    <w:rsid w:val="00483B71"/>
    <w:rsid w:val="00483D92"/>
    <w:rsid w:val="00483FCE"/>
    <w:rsid w:val="0048408A"/>
    <w:rsid w:val="004842EB"/>
    <w:rsid w:val="00484322"/>
    <w:rsid w:val="00484395"/>
    <w:rsid w:val="00484746"/>
    <w:rsid w:val="00485533"/>
    <w:rsid w:val="0048558F"/>
    <w:rsid w:val="00485759"/>
    <w:rsid w:val="00485BCA"/>
    <w:rsid w:val="00485C04"/>
    <w:rsid w:val="00485D2C"/>
    <w:rsid w:val="00485D34"/>
    <w:rsid w:val="00485DBF"/>
    <w:rsid w:val="0048601F"/>
    <w:rsid w:val="0048615E"/>
    <w:rsid w:val="0048651C"/>
    <w:rsid w:val="0048677F"/>
    <w:rsid w:val="00486AF4"/>
    <w:rsid w:val="00486B9D"/>
    <w:rsid w:val="00486F4D"/>
    <w:rsid w:val="00486F9E"/>
    <w:rsid w:val="004872EB"/>
    <w:rsid w:val="0048744E"/>
    <w:rsid w:val="00487851"/>
    <w:rsid w:val="004879B6"/>
    <w:rsid w:val="00487C0F"/>
    <w:rsid w:val="00487EC0"/>
    <w:rsid w:val="00487EC7"/>
    <w:rsid w:val="004900CF"/>
    <w:rsid w:val="004906F2"/>
    <w:rsid w:val="00490B15"/>
    <w:rsid w:val="00490F11"/>
    <w:rsid w:val="00490F9B"/>
    <w:rsid w:val="00491465"/>
    <w:rsid w:val="00491607"/>
    <w:rsid w:val="0049165E"/>
    <w:rsid w:val="004916E4"/>
    <w:rsid w:val="0049180E"/>
    <w:rsid w:val="00491A11"/>
    <w:rsid w:val="00491C2A"/>
    <w:rsid w:val="004922A5"/>
    <w:rsid w:val="004925EC"/>
    <w:rsid w:val="00492B47"/>
    <w:rsid w:val="00492C0A"/>
    <w:rsid w:val="00492C0D"/>
    <w:rsid w:val="00492CD9"/>
    <w:rsid w:val="00492F73"/>
    <w:rsid w:val="0049330D"/>
    <w:rsid w:val="004933EA"/>
    <w:rsid w:val="00493587"/>
    <w:rsid w:val="0049398B"/>
    <w:rsid w:val="00493EDB"/>
    <w:rsid w:val="0049412F"/>
    <w:rsid w:val="004943CB"/>
    <w:rsid w:val="00494637"/>
    <w:rsid w:val="00494686"/>
    <w:rsid w:val="0049473E"/>
    <w:rsid w:val="0049491F"/>
    <w:rsid w:val="0049493E"/>
    <w:rsid w:val="00494B53"/>
    <w:rsid w:val="00494C68"/>
    <w:rsid w:val="004956B2"/>
    <w:rsid w:val="0049587E"/>
    <w:rsid w:val="00495986"/>
    <w:rsid w:val="00495DF2"/>
    <w:rsid w:val="00496446"/>
    <w:rsid w:val="00496465"/>
    <w:rsid w:val="00496982"/>
    <w:rsid w:val="00496A72"/>
    <w:rsid w:val="00496C3E"/>
    <w:rsid w:val="00496E91"/>
    <w:rsid w:val="0049713E"/>
    <w:rsid w:val="00497A05"/>
    <w:rsid w:val="00497CAC"/>
    <w:rsid w:val="00497DFE"/>
    <w:rsid w:val="00497FD6"/>
    <w:rsid w:val="004A0004"/>
    <w:rsid w:val="004A0535"/>
    <w:rsid w:val="004A06C3"/>
    <w:rsid w:val="004A0717"/>
    <w:rsid w:val="004A07E7"/>
    <w:rsid w:val="004A07F1"/>
    <w:rsid w:val="004A0C28"/>
    <w:rsid w:val="004A0D32"/>
    <w:rsid w:val="004A0E8E"/>
    <w:rsid w:val="004A0FAD"/>
    <w:rsid w:val="004A10C2"/>
    <w:rsid w:val="004A142F"/>
    <w:rsid w:val="004A19F1"/>
    <w:rsid w:val="004A1CD5"/>
    <w:rsid w:val="004A1E91"/>
    <w:rsid w:val="004A1EDC"/>
    <w:rsid w:val="004A200E"/>
    <w:rsid w:val="004A2127"/>
    <w:rsid w:val="004A213F"/>
    <w:rsid w:val="004A2164"/>
    <w:rsid w:val="004A24C4"/>
    <w:rsid w:val="004A2515"/>
    <w:rsid w:val="004A2B54"/>
    <w:rsid w:val="004A2E41"/>
    <w:rsid w:val="004A30FA"/>
    <w:rsid w:val="004A324F"/>
    <w:rsid w:val="004A327B"/>
    <w:rsid w:val="004A3401"/>
    <w:rsid w:val="004A3403"/>
    <w:rsid w:val="004A35BE"/>
    <w:rsid w:val="004A39FD"/>
    <w:rsid w:val="004A4153"/>
    <w:rsid w:val="004A45E4"/>
    <w:rsid w:val="004A4859"/>
    <w:rsid w:val="004A4A85"/>
    <w:rsid w:val="004A4D43"/>
    <w:rsid w:val="004A5061"/>
    <w:rsid w:val="004A5164"/>
    <w:rsid w:val="004A5391"/>
    <w:rsid w:val="004A54CA"/>
    <w:rsid w:val="004A5619"/>
    <w:rsid w:val="004A5897"/>
    <w:rsid w:val="004A593E"/>
    <w:rsid w:val="004A5A65"/>
    <w:rsid w:val="004A5B3B"/>
    <w:rsid w:val="004A5D61"/>
    <w:rsid w:val="004A5DA8"/>
    <w:rsid w:val="004A625F"/>
    <w:rsid w:val="004A633A"/>
    <w:rsid w:val="004A64AB"/>
    <w:rsid w:val="004A650C"/>
    <w:rsid w:val="004A69C8"/>
    <w:rsid w:val="004A6C97"/>
    <w:rsid w:val="004A79D7"/>
    <w:rsid w:val="004A7AA8"/>
    <w:rsid w:val="004A7F29"/>
    <w:rsid w:val="004A7FDD"/>
    <w:rsid w:val="004B0796"/>
    <w:rsid w:val="004B097B"/>
    <w:rsid w:val="004B09F7"/>
    <w:rsid w:val="004B0DDF"/>
    <w:rsid w:val="004B0E07"/>
    <w:rsid w:val="004B0E1F"/>
    <w:rsid w:val="004B0E5C"/>
    <w:rsid w:val="004B10EC"/>
    <w:rsid w:val="004B141F"/>
    <w:rsid w:val="004B1491"/>
    <w:rsid w:val="004B16BA"/>
    <w:rsid w:val="004B1B7C"/>
    <w:rsid w:val="004B1BA5"/>
    <w:rsid w:val="004B1E8C"/>
    <w:rsid w:val="004B2617"/>
    <w:rsid w:val="004B286C"/>
    <w:rsid w:val="004B2936"/>
    <w:rsid w:val="004B2D55"/>
    <w:rsid w:val="004B3219"/>
    <w:rsid w:val="004B3987"/>
    <w:rsid w:val="004B3A9B"/>
    <w:rsid w:val="004B3C6B"/>
    <w:rsid w:val="004B3ED9"/>
    <w:rsid w:val="004B3F5D"/>
    <w:rsid w:val="004B441C"/>
    <w:rsid w:val="004B44C5"/>
    <w:rsid w:val="004B4B80"/>
    <w:rsid w:val="004B5296"/>
    <w:rsid w:val="004B55DC"/>
    <w:rsid w:val="004B56C3"/>
    <w:rsid w:val="004B5DE7"/>
    <w:rsid w:val="004B5E60"/>
    <w:rsid w:val="004B662A"/>
    <w:rsid w:val="004B68E0"/>
    <w:rsid w:val="004B6B0F"/>
    <w:rsid w:val="004B6F54"/>
    <w:rsid w:val="004B7AC7"/>
    <w:rsid w:val="004B7FA5"/>
    <w:rsid w:val="004C00CA"/>
    <w:rsid w:val="004C0182"/>
    <w:rsid w:val="004C0346"/>
    <w:rsid w:val="004C0479"/>
    <w:rsid w:val="004C072D"/>
    <w:rsid w:val="004C07D3"/>
    <w:rsid w:val="004C0861"/>
    <w:rsid w:val="004C0A38"/>
    <w:rsid w:val="004C1076"/>
    <w:rsid w:val="004C112B"/>
    <w:rsid w:val="004C12BA"/>
    <w:rsid w:val="004C14F9"/>
    <w:rsid w:val="004C1649"/>
    <w:rsid w:val="004C1A1C"/>
    <w:rsid w:val="004C1AD1"/>
    <w:rsid w:val="004C1DBC"/>
    <w:rsid w:val="004C234B"/>
    <w:rsid w:val="004C2710"/>
    <w:rsid w:val="004C2FEC"/>
    <w:rsid w:val="004C31E3"/>
    <w:rsid w:val="004C34D6"/>
    <w:rsid w:val="004C37B2"/>
    <w:rsid w:val="004C38D7"/>
    <w:rsid w:val="004C398D"/>
    <w:rsid w:val="004C3999"/>
    <w:rsid w:val="004C3ACD"/>
    <w:rsid w:val="004C3C46"/>
    <w:rsid w:val="004C3EC6"/>
    <w:rsid w:val="004C3FC0"/>
    <w:rsid w:val="004C402B"/>
    <w:rsid w:val="004C417C"/>
    <w:rsid w:val="004C4781"/>
    <w:rsid w:val="004C4966"/>
    <w:rsid w:val="004C49D5"/>
    <w:rsid w:val="004C4C8A"/>
    <w:rsid w:val="004C4EE4"/>
    <w:rsid w:val="004C51A1"/>
    <w:rsid w:val="004C5315"/>
    <w:rsid w:val="004C577C"/>
    <w:rsid w:val="004C581E"/>
    <w:rsid w:val="004C5CEB"/>
    <w:rsid w:val="004C6092"/>
    <w:rsid w:val="004C63AC"/>
    <w:rsid w:val="004C6D57"/>
    <w:rsid w:val="004C6FBC"/>
    <w:rsid w:val="004C71FB"/>
    <w:rsid w:val="004C7235"/>
    <w:rsid w:val="004C72EE"/>
    <w:rsid w:val="004C7335"/>
    <w:rsid w:val="004C7366"/>
    <w:rsid w:val="004C7468"/>
    <w:rsid w:val="004C76BC"/>
    <w:rsid w:val="004C77E1"/>
    <w:rsid w:val="004C79EE"/>
    <w:rsid w:val="004C7F52"/>
    <w:rsid w:val="004C7F8E"/>
    <w:rsid w:val="004D0332"/>
    <w:rsid w:val="004D0374"/>
    <w:rsid w:val="004D03AF"/>
    <w:rsid w:val="004D078E"/>
    <w:rsid w:val="004D082D"/>
    <w:rsid w:val="004D09B3"/>
    <w:rsid w:val="004D0A0A"/>
    <w:rsid w:val="004D0BA1"/>
    <w:rsid w:val="004D0BB5"/>
    <w:rsid w:val="004D0CA1"/>
    <w:rsid w:val="004D0ED6"/>
    <w:rsid w:val="004D1061"/>
    <w:rsid w:val="004D10DF"/>
    <w:rsid w:val="004D1643"/>
    <w:rsid w:val="004D1859"/>
    <w:rsid w:val="004D1E13"/>
    <w:rsid w:val="004D2591"/>
    <w:rsid w:val="004D261B"/>
    <w:rsid w:val="004D276B"/>
    <w:rsid w:val="004D2824"/>
    <w:rsid w:val="004D2A0C"/>
    <w:rsid w:val="004D2B7A"/>
    <w:rsid w:val="004D2F0B"/>
    <w:rsid w:val="004D2F4D"/>
    <w:rsid w:val="004D36AE"/>
    <w:rsid w:val="004D3A67"/>
    <w:rsid w:val="004D3A8C"/>
    <w:rsid w:val="004D3C6D"/>
    <w:rsid w:val="004D4063"/>
    <w:rsid w:val="004D4140"/>
    <w:rsid w:val="004D48D1"/>
    <w:rsid w:val="004D493C"/>
    <w:rsid w:val="004D49E9"/>
    <w:rsid w:val="004D4A02"/>
    <w:rsid w:val="004D4E38"/>
    <w:rsid w:val="004D5053"/>
    <w:rsid w:val="004D514B"/>
    <w:rsid w:val="004D5284"/>
    <w:rsid w:val="004D528E"/>
    <w:rsid w:val="004D5318"/>
    <w:rsid w:val="004D557F"/>
    <w:rsid w:val="004D55FF"/>
    <w:rsid w:val="004D5A45"/>
    <w:rsid w:val="004D5B4D"/>
    <w:rsid w:val="004D5BFF"/>
    <w:rsid w:val="004D5C5A"/>
    <w:rsid w:val="004D612F"/>
    <w:rsid w:val="004D6506"/>
    <w:rsid w:val="004D6C28"/>
    <w:rsid w:val="004D6FAF"/>
    <w:rsid w:val="004D70A6"/>
    <w:rsid w:val="004D71A7"/>
    <w:rsid w:val="004D75FB"/>
    <w:rsid w:val="004D78B7"/>
    <w:rsid w:val="004D796E"/>
    <w:rsid w:val="004D7FA5"/>
    <w:rsid w:val="004E0044"/>
    <w:rsid w:val="004E033D"/>
    <w:rsid w:val="004E06E7"/>
    <w:rsid w:val="004E0F6C"/>
    <w:rsid w:val="004E12DF"/>
    <w:rsid w:val="004E136D"/>
    <w:rsid w:val="004E1600"/>
    <w:rsid w:val="004E1964"/>
    <w:rsid w:val="004E1BB8"/>
    <w:rsid w:val="004E1C8E"/>
    <w:rsid w:val="004E1D08"/>
    <w:rsid w:val="004E1D14"/>
    <w:rsid w:val="004E1F2E"/>
    <w:rsid w:val="004E2125"/>
    <w:rsid w:val="004E229B"/>
    <w:rsid w:val="004E22A4"/>
    <w:rsid w:val="004E2475"/>
    <w:rsid w:val="004E2566"/>
    <w:rsid w:val="004E2AB6"/>
    <w:rsid w:val="004E3134"/>
    <w:rsid w:val="004E313A"/>
    <w:rsid w:val="004E339E"/>
    <w:rsid w:val="004E3C09"/>
    <w:rsid w:val="004E3CC5"/>
    <w:rsid w:val="004E3DAD"/>
    <w:rsid w:val="004E3EEF"/>
    <w:rsid w:val="004E3F91"/>
    <w:rsid w:val="004E4B5E"/>
    <w:rsid w:val="004E4BC0"/>
    <w:rsid w:val="004E4E1F"/>
    <w:rsid w:val="004E520D"/>
    <w:rsid w:val="004E52B6"/>
    <w:rsid w:val="004E53E9"/>
    <w:rsid w:val="004E53FA"/>
    <w:rsid w:val="004E565A"/>
    <w:rsid w:val="004E5808"/>
    <w:rsid w:val="004E6424"/>
    <w:rsid w:val="004E6426"/>
    <w:rsid w:val="004E654D"/>
    <w:rsid w:val="004E657B"/>
    <w:rsid w:val="004E6F7C"/>
    <w:rsid w:val="004E704E"/>
    <w:rsid w:val="004E7455"/>
    <w:rsid w:val="004E7700"/>
    <w:rsid w:val="004E78A3"/>
    <w:rsid w:val="004E78D0"/>
    <w:rsid w:val="004E78D9"/>
    <w:rsid w:val="004E7C88"/>
    <w:rsid w:val="004E7CCE"/>
    <w:rsid w:val="004E7F3B"/>
    <w:rsid w:val="004F0483"/>
    <w:rsid w:val="004F049C"/>
    <w:rsid w:val="004F07F4"/>
    <w:rsid w:val="004F091D"/>
    <w:rsid w:val="004F0A66"/>
    <w:rsid w:val="004F0C25"/>
    <w:rsid w:val="004F0D15"/>
    <w:rsid w:val="004F0DAA"/>
    <w:rsid w:val="004F0DD8"/>
    <w:rsid w:val="004F1002"/>
    <w:rsid w:val="004F11A9"/>
    <w:rsid w:val="004F11CA"/>
    <w:rsid w:val="004F1336"/>
    <w:rsid w:val="004F1382"/>
    <w:rsid w:val="004F1B1E"/>
    <w:rsid w:val="004F1E25"/>
    <w:rsid w:val="004F240B"/>
    <w:rsid w:val="004F2436"/>
    <w:rsid w:val="004F25B5"/>
    <w:rsid w:val="004F2FB3"/>
    <w:rsid w:val="004F323F"/>
    <w:rsid w:val="004F32F4"/>
    <w:rsid w:val="004F3423"/>
    <w:rsid w:val="004F35E0"/>
    <w:rsid w:val="004F35EE"/>
    <w:rsid w:val="004F3A12"/>
    <w:rsid w:val="004F3D42"/>
    <w:rsid w:val="004F40B3"/>
    <w:rsid w:val="004F43A1"/>
    <w:rsid w:val="004F4995"/>
    <w:rsid w:val="004F4DE5"/>
    <w:rsid w:val="004F4F4B"/>
    <w:rsid w:val="004F5160"/>
    <w:rsid w:val="004F5518"/>
    <w:rsid w:val="004F593E"/>
    <w:rsid w:val="004F5B69"/>
    <w:rsid w:val="004F5D45"/>
    <w:rsid w:val="004F6035"/>
    <w:rsid w:val="004F6286"/>
    <w:rsid w:val="004F6690"/>
    <w:rsid w:val="004F698A"/>
    <w:rsid w:val="004F6BF1"/>
    <w:rsid w:val="004F6F43"/>
    <w:rsid w:val="004F6F5E"/>
    <w:rsid w:val="004F739E"/>
    <w:rsid w:val="004F74CA"/>
    <w:rsid w:val="004F7787"/>
    <w:rsid w:val="004F79B1"/>
    <w:rsid w:val="004F79D9"/>
    <w:rsid w:val="004F7CC3"/>
    <w:rsid w:val="004F7D13"/>
    <w:rsid w:val="004F7D83"/>
    <w:rsid w:val="004F7EDF"/>
    <w:rsid w:val="00500110"/>
    <w:rsid w:val="00500799"/>
    <w:rsid w:val="00500DE8"/>
    <w:rsid w:val="00501064"/>
    <w:rsid w:val="005014FC"/>
    <w:rsid w:val="005019B5"/>
    <w:rsid w:val="005019C0"/>
    <w:rsid w:val="00502176"/>
    <w:rsid w:val="0050225A"/>
    <w:rsid w:val="0050226D"/>
    <w:rsid w:val="00502D81"/>
    <w:rsid w:val="00502D90"/>
    <w:rsid w:val="00502E1D"/>
    <w:rsid w:val="00502F97"/>
    <w:rsid w:val="00503352"/>
    <w:rsid w:val="005033D8"/>
    <w:rsid w:val="0050361B"/>
    <w:rsid w:val="00503662"/>
    <w:rsid w:val="0050396D"/>
    <w:rsid w:val="00503CF7"/>
    <w:rsid w:val="00503F00"/>
    <w:rsid w:val="005041B2"/>
    <w:rsid w:val="005042D3"/>
    <w:rsid w:val="005042FB"/>
    <w:rsid w:val="00504322"/>
    <w:rsid w:val="00504372"/>
    <w:rsid w:val="00504906"/>
    <w:rsid w:val="00504A6A"/>
    <w:rsid w:val="00504B68"/>
    <w:rsid w:val="00504DB3"/>
    <w:rsid w:val="00505147"/>
    <w:rsid w:val="00505460"/>
    <w:rsid w:val="00505C99"/>
    <w:rsid w:val="00505CE1"/>
    <w:rsid w:val="00505F22"/>
    <w:rsid w:val="00506058"/>
    <w:rsid w:val="00506259"/>
    <w:rsid w:val="005062DD"/>
    <w:rsid w:val="00506A1F"/>
    <w:rsid w:val="00506EDC"/>
    <w:rsid w:val="005071A3"/>
    <w:rsid w:val="005073A7"/>
    <w:rsid w:val="005077C6"/>
    <w:rsid w:val="00507CFB"/>
    <w:rsid w:val="0051007B"/>
    <w:rsid w:val="005101A7"/>
    <w:rsid w:val="00510245"/>
    <w:rsid w:val="0051067C"/>
    <w:rsid w:val="00510810"/>
    <w:rsid w:val="00510833"/>
    <w:rsid w:val="0051089A"/>
    <w:rsid w:val="005108DA"/>
    <w:rsid w:val="005108EF"/>
    <w:rsid w:val="00510A01"/>
    <w:rsid w:val="00511120"/>
    <w:rsid w:val="00511156"/>
    <w:rsid w:val="0051118C"/>
    <w:rsid w:val="00511328"/>
    <w:rsid w:val="0051138B"/>
    <w:rsid w:val="00511460"/>
    <w:rsid w:val="0051148A"/>
    <w:rsid w:val="00511504"/>
    <w:rsid w:val="00511A66"/>
    <w:rsid w:val="00511BB4"/>
    <w:rsid w:val="00511E9F"/>
    <w:rsid w:val="00511EF5"/>
    <w:rsid w:val="00512229"/>
    <w:rsid w:val="00512721"/>
    <w:rsid w:val="00512DFB"/>
    <w:rsid w:val="00512E08"/>
    <w:rsid w:val="00513402"/>
    <w:rsid w:val="005135E4"/>
    <w:rsid w:val="00513EDA"/>
    <w:rsid w:val="00513F6B"/>
    <w:rsid w:val="005142A8"/>
    <w:rsid w:val="00514425"/>
    <w:rsid w:val="0051499C"/>
    <w:rsid w:val="00514B13"/>
    <w:rsid w:val="00514BA1"/>
    <w:rsid w:val="00514E2D"/>
    <w:rsid w:val="00514ECF"/>
    <w:rsid w:val="00515B23"/>
    <w:rsid w:val="00515C39"/>
    <w:rsid w:val="00515E5F"/>
    <w:rsid w:val="005162F5"/>
    <w:rsid w:val="00516381"/>
    <w:rsid w:val="00516487"/>
    <w:rsid w:val="005164D3"/>
    <w:rsid w:val="0051660A"/>
    <w:rsid w:val="00516653"/>
    <w:rsid w:val="00516C58"/>
    <w:rsid w:val="00517132"/>
    <w:rsid w:val="005173C0"/>
    <w:rsid w:val="00517471"/>
    <w:rsid w:val="0051777E"/>
    <w:rsid w:val="00520415"/>
    <w:rsid w:val="005204AE"/>
    <w:rsid w:val="00520589"/>
    <w:rsid w:val="00520724"/>
    <w:rsid w:val="00520A59"/>
    <w:rsid w:val="00520AA1"/>
    <w:rsid w:val="00520C35"/>
    <w:rsid w:val="00520FC1"/>
    <w:rsid w:val="00521232"/>
    <w:rsid w:val="00521244"/>
    <w:rsid w:val="005212C4"/>
    <w:rsid w:val="005212DC"/>
    <w:rsid w:val="005215EC"/>
    <w:rsid w:val="0052173C"/>
    <w:rsid w:val="0052196C"/>
    <w:rsid w:val="005219CA"/>
    <w:rsid w:val="00521BFD"/>
    <w:rsid w:val="00521DB5"/>
    <w:rsid w:val="00521E2C"/>
    <w:rsid w:val="00522198"/>
    <w:rsid w:val="005221DA"/>
    <w:rsid w:val="00522314"/>
    <w:rsid w:val="0052239B"/>
    <w:rsid w:val="00522B13"/>
    <w:rsid w:val="00522B30"/>
    <w:rsid w:val="00522C03"/>
    <w:rsid w:val="005232B3"/>
    <w:rsid w:val="00523319"/>
    <w:rsid w:val="005233A5"/>
    <w:rsid w:val="005237DB"/>
    <w:rsid w:val="00523B01"/>
    <w:rsid w:val="00523C38"/>
    <w:rsid w:val="00523C3E"/>
    <w:rsid w:val="00523F83"/>
    <w:rsid w:val="0052438E"/>
    <w:rsid w:val="005244FF"/>
    <w:rsid w:val="00524561"/>
    <w:rsid w:val="00524DF4"/>
    <w:rsid w:val="00525831"/>
    <w:rsid w:val="00525B0A"/>
    <w:rsid w:val="0052624A"/>
    <w:rsid w:val="00526266"/>
    <w:rsid w:val="00526493"/>
    <w:rsid w:val="00526A07"/>
    <w:rsid w:val="00526A2E"/>
    <w:rsid w:val="00526EBE"/>
    <w:rsid w:val="00526F6C"/>
    <w:rsid w:val="00527730"/>
    <w:rsid w:val="0052774D"/>
    <w:rsid w:val="005300B2"/>
    <w:rsid w:val="005302CE"/>
    <w:rsid w:val="00530540"/>
    <w:rsid w:val="00530BC0"/>
    <w:rsid w:val="00530D06"/>
    <w:rsid w:val="005310F3"/>
    <w:rsid w:val="00531552"/>
    <w:rsid w:val="0053160A"/>
    <w:rsid w:val="00531614"/>
    <w:rsid w:val="005319CA"/>
    <w:rsid w:val="00531A3D"/>
    <w:rsid w:val="00531CBB"/>
    <w:rsid w:val="00531DE9"/>
    <w:rsid w:val="00531F4B"/>
    <w:rsid w:val="0053272A"/>
    <w:rsid w:val="0053321B"/>
    <w:rsid w:val="0053343D"/>
    <w:rsid w:val="0053349A"/>
    <w:rsid w:val="005334AF"/>
    <w:rsid w:val="005336D9"/>
    <w:rsid w:val="00533786"/>
    <w:rsid w:val="00533DD7"/>
    <w:rsid w:val="00534130"/>
    <w:rsid w:val="00534175"/>
    <w:rsid w:val="00534196"/>
    <w:rsid w:val="0053426F"/>
    <w:rsid w:val="00534527"/>
    <w:rsid w:val="0053497F"/>
    <w:rsid w:val="00534DA3"/>
    <w:rsid w:val="00534DD6"/>
    <w:rsid w:val="00535E1F"/>
    <w:rsid w:val="00536071"/>
    <w:rsid w:val="0053665B"/>
    <w:rsid w:val="00536848"/>
    <w:rsid w:val="005368B5"/>
    <w:rsid w:val="00536B82"/>
    <w:rsid w:val="00536BED"/>
    <w:rsid w:val="00536DA1"/>
    <w:rsid w:val="00537024"/>
    <w:rsid w:val="0053708A"/>
    <w:rsid w:val="00537261"/>
    <w:rsid w:val="005374D8"/>
    <w:rsid w:val="0053770A"/>
    <w:rsid w:val="005379C2"/>
    <w:rsid w:val="00537C08"/>
    <w:rsid w:val="00537C8E"/>
    <w:rsid w:val="00537D88"/>
    <w:rsid w:val="00537E54"/>
    <w:rsid w:val="00537E60"/>
    <w:rsid w:val="0054001E"/>
    <w:rsid w:val="005400FF"/>
    <w:rsid w:val="0054010B"/>
    <w:rsid w:val="005402B2"/>
    <w:rsid w:val="00540359"/>
    <w:rsid w:val="00540758"/>
    <w:rsid w:val="00540776"/>
    <w:rsid w:val="005407D4"/>
    <w:rsid w:val="00540881"/>
    <w:rsid w:val="00540C12"/>
    <w:rsid w:val="00540E85"/>
    <w:rsid w:val="005411CB"/>
    <w:rsid w:val="005414E2"/>
    <w:rsid w:val="0054160D"/>
    <w:rsid w:val="005416A2"/>
    <w:rsid w:val="00541E99"/>
    <w:rsid w:val="00541EB7"/>
    <w:rsid w:val="005427F3"/>
    <w:rsid w:val="00542945"/>
    <w:rsid w:val="00542AD5"/>
    <w:rsid w:val="00542B3F"/>
    <w:rsid w:val="00542DE5"/>
    <w:rsid w:val="00542EDE"/>
    <w:rsid w:val="00543218"/>
    <w:rsid w:val="0054341E"/>
    <w:rsid w:val="00543991"/>
    <w:rsid w:val="00543C39"/>
    <w:rsid w:val="00543D61"/>
    <w:rsid w:val="00543FC2"/>
    <w:rsid w:val="00543FD6"/>
    <w:rsid w:val="00544088"/>
    <w:rsid w:val="0054433B"/>
    <w:rsid w:val="005447A4"/>
    <w:rsid w:val="005449C9"/>
    <w:rsid w:val="00544AD7"/>
    <w:rsid w:val="00544CBC"/>
    <w:rsid w:val="00544E44"/>
    <w:rsid w:val="005452DF"/>
    <w:rsid w:val="0054585E"/>
    <w:rsid w:val="005458C6"/>
    <w:rsid w:val="00545B76"/>
    <w:rsid w:val="00546073"/>
    <w:rsid w:val="0054648B"/>
    <w:rsid w:val="00546810"/>
    <w:rsid w:val="0054736B"/>
    <w:rsid w:val="005473C7"/>
    <w:rsid w:val="005478BB"/>
    <w:rsid w:val="00547BB5"/>
    <w:rsid w:val="00547BC4"/>
    <w:rsid w:val="00550BE8"/>
    <w:rsid w:val="00550C69"/>
    <w:rsid w:val="00551335"/>
    <w:rsid w:val="00551607"/>
    <w:rsid w:val="005520DF"/>
    <w:rsid w:val="005521DE"/>
    <w:rsid w:val="00552423"/>
    <w:rsid w:val="00552678"/>
    <w:rsid w:val="0055270C"/>
    <w:rsid w:val="00552AE3"/>
    <w:rsid w:val="00552B1F"/>
    <w:rsid w:val="005530ED"/>
    <w:rsid w:val="005530FE"/>
    <w:rsid w:val="005534BB"/>
    <w:rsid w:val="00553651"/>
    <w:rsid w:val="0055365C"/>
    <w:rsid w:val="00553668"/>
    <w:rsid w:val="00553ADF"/>
    <w:rsid w:val="005541D4"/>
    <w:rsid w:val="00554985"/>
    <w:rsid w:val="00554A10"/>
    <w:rsid w:val="005550AC"/>
    <w:rsid w:val="00555AF7"/>
    <w:rsid w:val="00555C27"/>
    <w:rsid w:val="005565AB"/>
    <w:rsid w:val="00556873"/>
    <w:rsid w:val="005568A2"/>
    <w:rsid w:val="00556A21"/>
    <w:rsid w:val="00556DCB"/>
    <w:rsid w:val="00556E29"/>
    <w:rsid w:val="00556EE7"/>
    <w:rsid w:val="00557D65"/>
    <w:rsid w:val="0056021D"/>
    <w:rsid w:val="0056060F"/>
    <w:rsid w:val="005611AC"/>
    <w:rsid w:val="005611D2"/>
    <w:rsid w:val="00561280"/>
    <w:rsid w:val="005613E8"/>
    <w:rsid w:val="0056158C"/>
    <w:rsid w:val="005615AA"/>
    <w:rsid w:val="00561622"/>
    <w:rsid w:val="00561816"/>
    <w:rsid w:val="005619B2"/>
    <w:rsid w:val="00561C27"/>
    <w:rsid w:val="00561D22"/>
    <w:rsid w:val="0056225F"/>
    <w:rsid w:val="0056233C"/>
    <w:rsid w:val="0056234D"/>
    <w:rsid w:val="005623D5"/>
    <w:rsid w:val="00562414"/>
    <w:rsid w:val="0056245C"/>
    <w:rsid w:val="005624C3"/>
    <w:rsid w:val="0056255F"/>
    <w:rsid w:val="0056269B"/>
    <w:rsid w:val="0056298E"/>
    <w:rsid w:val="00562C8B"/>
    <w:rsid w:val="00563627"/>
    <w:rsid w:val="0056396A"/>
    <w:rsid w:val="00563B8D"/>
    <w:rsid w:val="00563E75"/>
    <w:rsid w:val="00563ED6"/>
    <w:rsid w:val="005641CA"/>
    <w:rsid w:val="00564478"/>
    <w:rsid w:val="00564628"/>
    <w:rsid w:val="005647F9"/>
    <w:rsid w:val="00564CE1"/>
    <w:rsid w:val="00564D88"/>
    <w:rsid w:val="00564DF0"/>
    <w:rsid w:val="005650E5"/>
    <w:rsid w:val="00565127"/>
    <w:rsid w:val="00565F98"/>
    <w:rsid w:val="00566612"/>
    <w:rsid w:val="00566671"/>
    <w:rsid w:val="005669C1"/>
    <w:rsid w:val="00566DAC"/>
    <w:rsid w:val="00566E6B"/>
    <w:rsid w:val="00566FD6"/>
    <w:rsid w:val="00566FEA"/>
    <w:rsid w:val="005676F5"/>
    <w:rsid w:val="00567C79"/>
    <w:rsid w:val="00567D6A"/>
    <w:rsid w:val="00567E00"/>
    <w:rsid w:val="00570012"/>
    <w:rsid w:val="00570018"/>
    <w:rsid w:val="005704B3"/>
    <w:rsid w:val="005705A3"/>
    <w:rsid w:val="00570B41"/>
    <w:rsid w:val="00571487"/>
    <w:rsid w:val="005715BD"/>
    <w:rsid w:val="00571B2B"/>
    <w:rsid w:val="00571CBF"/>
    <w:rsid w:val="005728A9"/>
    <w:rsid w:val="00572C10"/>
    <w:rsid w:val="00572FD2"/>
    <w:rsid w:val="00573191"/>
    <w:rsid w:val="005731CE"/>
    <w:rsid w:val="005734DB"/>
    <w:rsid w:val="005735B8"/>
    <w:rsid w:val="005735BB"/>
    <w:rsid w:val="005735BF"/>
    <w:rsid w:val="00573770"/>
    <w:rsid w:val="0057394E"/>
    <w:rsid w:val="00573ABC"/>
    <w:rsid w:val="00573CA0"/>
    <w:rsid w:val="00573EC6"/>
    <w:rsid w:val="005740BA"/>
    <w:rsid w:val="00574224"/>
    <w:rsid w:val="00574269"/>
    <w:rsid w:val="005746CB"/>
    <w:rsid w:val="00574A48"/>
    <w:rsid w:val="00574A5F"/>
    <w:rsid w:val="00574B42"/>
    <w:rsid w:val="00574C1C"/>
    <w:rsid w:val="00574E66"/>
    <w:rsid w:val="0057526F"/>
    <w:rsid w:val="00575769"/>
    <w:rsid w:val="005759A1"/>
    <w:rsid w:val="00575CFA"/>
    <w:rsid w:val="00575FB3"/>
    <w:rsid w:val="005760F7"/>
    <w:rsid w:val="00576192"/>
    <w:rsid w:val="005761FD"/>
    <w:rsid w:val="00576336"/>
    <w:rsid w:val="00576A48"/>
    <w:rsid w:val="00576A9C"/>
    <w:rsid w:val="00576AFC"/>
    <w:rsid w:val="00576E7F"/>
    <w:rsid w:val="00576EC9"/>
    <w:rsid w:val="00576F43"/>
    <w:rsid w:val="00577176"/>
    <w:rsid w:val="005772CB"/>
    <w:rsid w:val="0057744C"/>
    <w:rsid w:val="00577475"/>
    <w:rsid w:val="005775D9"/>
    <w:rsid w:val="00577878"/>
    <w:rsid w:val="00577D17"/>
    <w:rsid w:val="00577F44"/>
    <w:rsid w:val="00577F58"/>
    <w:rsid w:val="0058016F"/>
    <w:rsid w:val="00580227"/>
    <w:rsid w:val="00580A0D"/>
    <w:rsid w:val="00580A8D"/>
    <w:rsid w:val="00580AF4"/>
    <w:rsid w:val="00580E52"/>
    <w:rsid w:val="00580EA8"/>
    <w:rsid w:val="00580ED7"/>
    <w:rsid w:val="00581415"/>
    <w:rsid w:val="0058168F"/>
    <w:rsid w:val="00581885"/>
    <w:rsid w:val="0058191D"/>
    <w:rsid w:val="00581978"/>
    <w:rsid w:val="00581FFE"/>
    <w:rsid w:val="0058204D"/>
    <w:rsid w:val="005822D4"/>
    <w:rsid w:val="00582489"/>
    <w:rsid w:val="0058252A"/>
    <w:rsid w:val="00582647"/>
    <w:rsid w:val="005829E5"/>
    <w:rsid w:val="00582B72"/>
    <w:rsid w:val="00582C5B"/>
    <w:rsid w:val="00582EE0"/>
    <w:rsid w:val="00582FAD"/>
    <w:rsid w:val="00583129"/>
    <w:rsid w:val="005835F6"/>
    <w:rsid w:val="00583D40"/>
    <w:rsid w:val="00583E2B"/>
    <w:rsid w:val="00583E96"/>
    <w:rsid w:val="005840D6"/>
    <w:rsid w:val="00584917"/>
    <w:rsid w:val="00584B2E"/>
    <w:rsid w:val="00584B8F"/>
    <w:rsid w:val="00584E40"/>
    <w:rsid w:val="0058535C"/>
    <w:rsid w:val="0058551B"/>
    <w:rsid w:val="0058593A"/>
    <w:rsid w:val="00585C73"/>
    <w:rsid w:val="00586132"/>
    <w:rsid w:val="005867AE"/>
    <w:rsid w:val="00586A4C"/>
    <w:rsid w:val="00587475"/>
    <w:rsid w:val="005874EC"/>
    <w:rsid w:val="00587A9A"/>
    <w:rsid w:val="00587F6A"/>
    <w:rsid w:val="00587FAB"/>
    <w:rsid w:val="005900AB"/>
    <w:rsid w:val="0059071B"/>
    <w:rsid w:val="00590903"/>
    <w:rsid w:val="00590B1F"/>
    <w:rsid w:val="00590B89"/>
    <w:rsid w:val="00590F8C"/>
    <w:rsid w:val="00591309"/>
    <w:rsid w:val="00591368"/>
    <w:rsid w:val="00591420"/>
    <w:rsid w:val="0059149F"/>
    <w:rsid w:val="005915F9"/>
    <w:rsid w:val="00591C2A"/>
    <w:rsid w:val="00591CE2"/>
    <w:rsid w:val="005922AA"/>
    <w:rsid w:val="00592D66"/>
    <w:rsid w:val="00592E64"/>
    <w:rsid w:val="00593021"/>
    <w:rsid w:val="005930BC"/>
    <w:rsid w:val="0059345C"/>
    <w:rsid w:val="005938B8"/>
    <w:rsid w:val="005938CE"/>
    <w:rsid w:val="00593963"/>
    <w:rsid w:val="00593A2A"/>
    <w:rsid w:val="00594595"/>
    <w:rsid w:val="00594764"/>
    <w:rsid w:val="0059485F"/>
    <w:rsid w:val="00594878"/>
    <w:rsid w:val="005949B0"/>
    <w:rsid w:val="00594B8B"/>
    <w:rsid w:val="00594EC3"/>
    <w:rsid w:val="00595627"/>
    <w:rsid w:val="0059590E"/>
    <w:rsid w:val="00595AB4"/>
    <w:rsid w:val="00595DF2"/>
    <w:rsid w:val="005960F1"/>
    <w:rsid w:val="0059613A"/>
    <w:rsid w:val="0059627F"/>
    <w:rsid w:val="005968BF"/>
    <w:rsid w:val="00596B6F"/>
    <w:rsid w:val="00596DDB"/>
    <w:rsid w:val="0059717E"/>
    <w:rsid w:val="00597359"/>
    <w:rsid w:val="00597618"/>
    <w:rsid w:val="00597985"/>
    <w:rsid w:val="00597C19"/>
    <w:rsid w:val="00597C8C"/>
    <w:rsid w:val="00597D3A"/>
    <w:rsid w:val="005A02B2"/>
    <w:rsid w:val="005A0352"/>
    <w:rsid w:val="005A03B8"/>
    <w:rsid w:val="005A04E8"/>
    <w:rsid w:val="005A0BD6"/>
    <w:rsid w:val="005A0C37"/>
    <w:rsid w:val="005A1235"/>
    <w:rsid w:val="005A1360"/>
    <w:rsid w:val="005A1526"/>
    <w:rsid w:val="005A15BB"/>
    <w:rsid w:val="005A15E6"/>
    <w:rsid w:val="005A1C6C"/>
    <w:rsid w:val="005A1C96"/>
    <w:rsid w:val="005A2015"/>
    <w:rsid w:val="005A2142"/>
    <w:rsid w:val="005A21FA"/>
    <w:rsid w:val="005A2279"/>
    <w:rsid w:val="005A24B9"/>
    <w:rsid w:val="005A274F"/>
    <w:rsid w:val="005A2951"/>
    <w:rsid w:val="005A2A5D"/>
    <w:rsid w:val="005A2CB7"/>
    <w:rsid w:val="005A3174"/>
    <w:rsid w:val="005A4144"/>
    <w:rsid w:val="005A42D6"/>
    <w:rsid w:val="005A43C1"/>
    <w:rsid w:val="005A44BF"/>
    <w:rsid w:val="005A44DD"/>
    <w:rsid w:val="005A47F6"/>
    <w:rsid w:val="005A483E"/>
    <w:rsid w:val="005A4B37"/>
    <w:rsid w:val="005A4D2F"/>
    <w:rsid w:val="005A4E7B"/>
    <w:rsid w:val="005A4E82"/>
    <w:rsid w:val="005A5248"/>
    <w:rsid w:val="005A5436"/>
    <w:rsid w:val="005A6FB3"/>
    <w:rsid w:val="005A7264"/>
    <w:rsid w:val="005A74DB"/>
    <w:rsid w:val="005A74EC"/>
    <w:rsid w:val="005A78C7"/>
    <w:rsid w:val="005A79DA"/>
    <w:rsid w:val="005A7E99"/>
    <w:rsid w:val="005B013B"/>
    <w:rsid w:val="005B0678"/>
    <w:rsid w:val="005B07F8"/>
    <w:rsid w:val="005B0981"/>
    <w:rsid w:val="005B0CE2"/>
    <w:rsid w:val="005B1133"/>
    <w:rsid w:val="005B1263"/>
    <w:rsid w:val="005B138F"/>
    <w:rsid w:val="005B1613"/>
    <w:rsid w:val="005B18AD"/>
    <w:rsid w:val="005B18C8"/>
    <w:rsid w:val="005B1A90"/>
    <w:rsid w:val="005B1C39"/>
    <w:rsid w:val="005B1DA4"/>
    <w:rsid w:val="005B20F5"/>
    <w:rsid w:val="005B2177"/>
    <w:rsid w:val="005B25FC"/>
    <w:rsid w:val="005B2E06"/>
    <w:rsid w:val="005B301E"/>
    <w:rsid w:val="005B3056"/>
    <w:rsid w:val="005B316E"/>
    <w:rsid w:val="005B3497"/>
    <w:rsid w:val="005B35AD"/>
    <w:rsid w:val="005B37CB"/>
    <w:rsid w:val="005B3BD2"/>
    <w:rsid w:val="005B3C1F"/>
    <w:rsid w:val="005B3C89"/>
    <w:rsid w:val="005B3CA8"/>
    <w:rsid w:val="005B3D17"/>
    <w:rsid w:val="005B3DA2"/>
    <w:rsid w:val="005B4201"/>
    <w:rsid w:val="005B45D0"/>
    <w:rsid w:val="005B4997"/>
    <w:rsid w:val="005B4B84"/>
    <w:rsid w:val="005B4CFC"/>
    <w:rsid w:val="005B4E3F"/>
    <w:rsid w:val="005B515B"/>
    <w:rsid w:val="005B5324"/>
    <w:rsid w:val="005B544F"/>
    <w:rsid w:val="005B57B5"/>
    <w:rsid w:val="005B587D"/>
    <w:rsid w:val="005B59BC"/>
    <w:rsid w:val="005B6088"/>
    <w:rsid w:val="005B6242"/>
    <w:rsid w:val="005B6470"/>
    <w:rsid w:val="005B6BDB"/>
    <w:rsid w:val="005B6CE4"/>
    <w:rsid w:val="005B6E2E"/>
    <w:rsid w:val="005B6F7A"/>
    <w:rsid w:val="005B7044"/>
    <w:rsid w:val="005B7246"/>
    <w:rsid w:val="005B72B3"/>
    <w:rsid w:val="005B7339"/>
    <w:rsid w:val="005B75B4"/>
    <w:rsid w:val="005B79F9"/>
    <w:rsid w:val="005B7C52"/>
    <w:rsid w:val="005C0567"/>
    <w:rsid w:val="005C05A5"/>
    <w:rsid w:val="005C0642"/>
    <w:rsid w:val="005C06C8"/>
    <w:rsid w:val="005C07A1"/>
    <w:rsid w:val="005C0A33"/>
    <w:rsid w:val="005C0EBF"/>
    <w:rsid w:val="005C0FC8"/>
    <w:rsid w:val="005C0FF9"/>
    <w:rsid w:val="005C104B"/>
    <w:rsid w:val="005C1FE0"/>
    <w:rsid w:val="005C23E4"/>
    <w:rsid w:val="005C2463"/>
    <w:rsid w:val="005C246E"/>
    <w:rsid w:val="005C2571"/>
    <w:rsid w:val="005C2763"/>
    <w:rsid w:val="005C28E9"/>
    <w:rsid w:val="005C2A2D"/>
    <w:rsid w:val="005C2AAF"/>
    <w:rsid w:val="005C2BAB"/>
    <w:rsid w:val="005C2C1D"/>
    <w:rsid w:val="005C2C50"/>
    <w:rsid w:val="005C315B"/>
    <w:rsid w:val="005C34FA"/>
    <w:rsid w:val="005C35D5"/>
    <w:rsid w:val="005C379B"/>
    <w:rsid w:val="005C382F"/>
    <w:rsid w:val="005C3B4F"/>
    <w:rsid w:val="005C3CC3"/>
    <w:rsid w:val="005C3D75"/>
    <w:rsid w:val="005C43F4"/>
    <w:rsid w:val="005C4461"/>
    <w:rsid w:val="005C475A"/>
    <w:rsid w:val="005C4C14"/>
    <w:rsid w:val="005C5186"/>
    <w:rsid w:val="005C5235"/>
    <w:rsid w:val="005C5402"/>
    <w:rsid w:val="005C559A"/>
    <w:rsid w:val="005C5712"/>
    <w:rsid w:val="005C5766"/>
    <w:rsid w:val="005C5909"/>
    <w:rsid w:val="005C5995"/>
    <w:rsid w:val="005C5DEF"/>
    <w:rsid w:val="005C5ECE"/>
    <w:rsid w:val="005C5ED9"/>
    <w:rsid w:val="005C6825"/>
    <w:rsid w:val="005C6B73"/>
    <w:rsid w:val="005C6BE2"/>
    <w:rsid w:val="005C70D4"/>
    <w:rsid w:val="005C713F"/>
    <w:rsid w:val="005C7262"/>
    <w:rsid w:val="005C7577"/>
    <w:rsid w:val="005C7A7A"/>
    <w:rsid w:val="005C7CD7"/>
    <w:rsid w:val="005D01BE"/>
    <w:rsid w:val="005D0397"/>
    <w:rsid w:val="005D04B8"/>
    <w:rsid w:val="005D0565"/>
    <w:rsid w:val="005D071D"/>
    <w:rsid w:val="005D09B8"/>
    <w:rsid w:val="005D0D99"/>
    <w:rsid w:val="005D0E1C"/>
    <w:rsid w:val="005D1075"/>
    <w:rsid w:val="005D1248"/>
    <w:rsid w:val="005D1255"/>
    <w:rsid w:val="005D12C4"/>
    <w:rsid w:val="005D1367"/>
    <w:rsid w:val="005D141F"/>
    <w:rsid w:val="005D143C"/>
    <w:rsid w:val="005D1494"/>
    <w:rsid w:val="005D1524"/>
    <w:rsid w:val="005D1C5E"/>
    <w:rsid w:val="005D1FD0"/>
    <w:rsid w:val="005D2102"/>
    <w:rsid w:val="005D25E9"/>
    <w:rsid w:val="005D2687"/>
    <w:rsid w:val="005D26B7"/>
    <w:rsid w:val="005D26E5"/>
    <w:rsid w:val="005D2885"/>
    <w:rsid w:val="005D305F"/>
    <w:rsid w:val="005D31D9"/>
    <w:rsid w:val="005D3452"/>
    <w:rsid w:val="005D34B9"/>
    <w:rsid w:val="005D35EC"/>
    <w:rsid w:val="005D395A"/>
    <w:rsid w:val="005D3DAC"/>
    <w:rsid w:val="005D3E83"/>
    <w:rsid w:val="005D4093"/>
    <w:rsid w:val="005D4137"/>
    <w:rsid w:val="005D4252"/>
    <w:rsid w:val="005D47A2"/>
    <w:rsid w:val="005D48A2"/>
    <w:rsid w:val="005D497A"/>
    <w:rsid w:val="005D4AA8"/>
    <w:rsid w:val="005D56F6"/>
    <w:rsid w:val="005D5CB7"/>
    <w:rsid w:val="005D5CBF"/>
    <w:rsid w:val="005D5FF3"/>
    <w:rsid w:val="005D62B3"/>
    <w:rsid w:val="005D69CD"/>
    <w:rsid w:val="005D6CC9"/>
    <w:rsid w:val="005D71AA"/>
    <w:rsid w:val="005D764B"/>
    <w:rsid w:val="005D773B"/>
    <w:rsid w:val="005D7BF9"/>
    <w:rsid w:val="005E0160"/>
    <w:rsid w:val="005E03CB"/>
    <w:rsid w:val="005E0821"/>
    <w:rsid w:val="005E0A54"/>
    <w:rsid w:val="005E0A98"/>
    <w:rsid w:val="005E0EC7"/>
    <w:rsid w:val="005E104B"/>
    <w:rsid w:val="005E109D"/>
    <w:rsid w:val="005E14C8"/>
    <w:rsid w:val="005E16C9"/>
    <w:rsid w:val="005E1961"/>
    <w:rsid w:val="005E1B4D"/>
    <w:rsid w:val="005E1CDF"/>
    <w:rsid w:val="005E1F75"/>
    <w:rsid w:val="005E2204"/>
    <w:rsid w:val="005E2436"/>
    <w:rsid w:val="005E24EE"/>
    <w:rsid w:val="005E25C1"/>
    <w:rsid w:val="005E2661"/>
    <w:rsid w:val="005E2AB0"/>
    <w:rsid w:val="005E3097"/>
    <w:rsid w:val="005E3167"/>
    <w:rsid w:val="005E36CC"/>
    <w:rsid w:val="005E3A1C"/>
    <w:rsid w:val="005E3CB4"/>
    <w:rsid w:val="005E3E05"/>
    <w:rsid w:val="005E43AE"/>
    <w:rsid w:val="005E462C"/>
    <w:rsid w:val="005E4816"/>
    <w:rsid w:val="005E52F3"/>
    <w:rsid w:val="005E5351"/>
    <w:rsid w:val="005E542C"/>
    <w:rsid w:val="005E569F"/>
    <w:rsid w:val="005E56DE"/>
    <w:rsid w:val="005E59CF"/>
    <w:rsid w:val="005E5C83"/>
    <w:rsid w:val="005E5DFC"/>
    <w:rsid w:val="005E5F33"/>
    <w:rsid w:val="005E6266"/>
    <w:rsid w:val="005E651B"/>
    <w:rsid w:val="005E6760"/>
    <w:rsid w:val="005E6A00"/>
    <w:rsid w:val="005E6DD2"/>
    <w:rsid w:val="005E71E6"/>
    <w:rsid w:val="005E7468"/>
    <w:rsid w:val="005E74A0"/>
    <w:rsid w:val="005E7D5D"/>
    <w:rsid w:val="005E7D9F"/>
    <w:rsid w:val="005E7E2C"/>
    <w:rsid w:val="005E7ECE"/>
    <w:rsid w:val="005E7FAB"/>
    <w:rsid w:val="005F035A"/>
    <w:rsid w:val="005F064C"/>
    <w:rsid w:val="005F0BB2"/>
    <w:rsid w:val="005F0C5A"/>
    <w:rsid w:val="005F0D01"/>
    <w:rsid w:val="005F104E"/>
    <w:rsid w:val="005F106A"/>
    <w:rsid w:val="005F1101"/>
    <w:rsid w:val="005F11AB"/>
    <w:rsid w:val="005F1418"/>
    <w:rsid w:val="005F1886"/>
    <w:rsid w:val="005F1AC5"/>
    <w:rsid w:val="005F1B40"/>
    <w:rsid w:val="005F1F06"/>
    <w:rsid w:val="005F2030"/>
    <w:rsid w:val="005F2085"/>
    <w:rsid w:val="005F2104"/>
    <w:rsid w:val="005F2738"/>
    <w:rsid w:val="005F2782"/>
    <w:rsid w:val="005F2829"/>
    <w:rsid w:val="005F2CD9"/>
    <w:rsid w:val="005F2D7E"/>
    <w:rsid w:val="005F2DD4"/>
    <w:rsid w:val="005F2E4B"/>
    <w:rsid w:val="005F2ED0"/>
    <w:rsid w:val="005F35FC"/>
    <w:rsid w:val="005F39B4"/>
    <w:rsid w:val="005F3B4D"/>
    <w:rsid w:val="005F3DBA"/>
    <w:rsid w:val="005F3F0A"/>
    <w:rsid w:val="005F40BB"/>
    <w:rsid w:val="005F45DC"/>
    <w:rsid w:val="005F4CC2"/>
    <w:rsid w:val="005F4FED"/>
    <w:rsid w:val="005F5000"/>
    <w:rsid w:val="005F5443"/>
    <w:rsid w:val="005F54E2"/>
    <w:rsid w:val="005F551C"/>
    <w:rsid w:val="005F5CE7"/>
    <w:rsid w:val="005F5D33"/>
    <w:rsid w:val="005F5F36"/>
    <w:rsid w:val="005F618D"/>
    <w:rsid w:val="005F6446"/>
    <w:rsid w:val="005F69A4"/>
    <w:rsid w:val="005F6A5F"/>
    <w:rsid w:val="005F6F53"/>
    <w:rsid w:val="005F730C"/>
    <w:rsid w:val="005F73D0"/>
    <w:rsid w:val="005F7554"/>
    <w:rsid w:val="005F7770"/>
    <w:rsid w:val="005F7C8F"/>
    <w:rsid w:val="005F7FBD"/>
    <w:rsid w:val="0060043D"/>
    <w:rsid w:val="0060058E"/>
    <w:rsid w:val="006006EB"/>
    <w:rsid w:val="0060082D"/>
    <w:rsid w:val="006008D1"/>
    <w:rsid w:val="006009A8"/>
    <w:rsid w:val="00600A7A"/>
    <w:rsid w:val="0060128F"/>
    <w:rsid w:val="006015B2"/>
    <w:rsid w:val="00601B43"/>
    <w:rsid w:val="00601ECC"/>
    <w:rsid w:val="006023D9"/>
    <w:rsid w:val="0060269A"/>
    <w:rsid w:val="00602739"/>
    <w:rsid w:val="0060288A"/>
    <w:rsid w:val="00602916"/>
    <w:rsid w:val="00602979"/>
    <w:rsid w:val="00602C6E"/>
    <w:rsid w:val="00603085"/>
    <w:rsid w:val="00603096"/>
    <w:rsid w:val="006032AE"/>
    <w:rsid w:val="00603830"/>
    <w:rsid w:val="006039C8"/>
    <w:rsid w:val="006040D0"/>
    <w:rsid w:val="00604375"/>
    <w:rsid w:val="00604691"/>
    <w:rsid w:val="00604976"/>
    <w:rsid w:val="00604A64"/>
    <w:rsid w:val="00604AFC"/>
    <w:rsid w:val="00604F9B"/>
    <w:rsid w:val="00605049"/>
    <w:rsid w:val="0060511F"/>
    <w:rsid w:val="00605164"/>
    <w:rsid w:val="00605265"/>
    <w:rsid w:val="00605B53"/>
    <w:rsid w:val="00605F62"/>
    <w:rsid w:val="00606367"/>
    <w:rsid w:val="00606402"/>
    <w:rsid w:val="00606440"/>
    <w:rsid w:val="00606505"/>
    <w:rsid w:val="0060655A"/>
    <w:rsid w:val="00606818"/>
    <w:rsid w:val="00606839"/>
    <w:rsid w:val="00606951"/>
    <w:rsid w:val="00606CC0"/>
    <w:rsid w:val="00606CDD"/>
    <w:rsid w:val="006071AD"/>
    <w:rsid w:val="00607297"/>
    <w:rsid w:val="006072AD"/>
    <w:rsid w:val="00607702"/>
    <w:rsid w:val="0060793A"/>
    <w:rsid w:val="0060797F"/>
    <w:rsid w:val="00607F13"/>
    <w:rsid w:val="00610620"/>
    <w:rsid w:val="00610639"/>
    <w:rsid w:val="006106AD"/>
    <w:rsid w:val="0061094D"/>
    <w:rsid w:val="00610B5B"/>
    <w:rsid w:val="00610C81"/>
    <w:rsid w:val="0061110A"/>
    <w:rsid w:val="00611179"/>
    <w:rsid w:val="006112CD"/>
    <w:rsid w:val="00611A84"/>
    <w:rsid w:val="00611AEA"/>
    <w:rsid w:val="00611B10"/>
    <w:rsid w:val="00611C27"/>
    <w:rsid w:val="00611D72"/>
    <w:rsid w:val="00611ED0"/>
    <w:rsid w:val="0061201A"/>
    <w:rsid w:val="006120DB"/>
    <w:rsid w:val="00612230"/>
    <w:rsid w:val="00612551"/>
    <w:rsid w:val="00612B66"/>
    <w:rsid w:val="00612C20"/>
    <w:rsid w:val="00612DE6"/>
    <w:rsid w:val="00612EAE"/>
    <w:rsid w:val="00612FB1"/>
    <w:rsid w:val="006137D0"/>
    <w:rsid w:val="00613A36"/>
    <w:rsid w:val="00613B4D"/>
    <w:rsid w:val="00614254"/>
    <w:rsid w:val="00614283"/>
    <w:rsid w:val="00614317"/>
    <w:rsid w:val="0061433C"/>
    <w:rsid w:val="006143BD"/>
    <w:rsid w:val="0061440E"/>
    <w:rsid w:val="0061445B"/>
    <w:rsid w:val="0061462B"/>
    <w:rsid w:val="006146B5"/>
    <w:rsid w:val="00614C53"/>
    <w:rsid w:val="00614FCC"/>
    <w:rsid w:val="00615263"/>
    <w:rsid w:val="006152D8"/>
    <w:rsid w:val="0061599C"/>
    <w:rsid w:val="00615AD4"/>
    <w:rsid w:val="00615B9D"/>
    <w:rsid w:val="00615D4C"/>
    <w:rsid w:val="0061619C"/>
    <w:rsid w:val="00616570"/>
    <w:rsid w:val="00616988"/>
    <w:rsid w:val="00616BFE"/>
    <w:rsid w:val="00617567"/>
    <w:rsid w:val="00617C5A"/>
    <w:rsid w:val="00617D36"/>
    <w:rsid w:val="00617FA5"/>
    <w:rsid w:val="006205E6"/>
    <w:rsid w:val="00620A75"/>
    <w:rsid w:val="00620FD0"/>
    <w:rsid w:val="00621089"/>
    <w:rsid w:val="00621407"/>
    <w:rsid w:val="00621757"/>
    <w:rsid w:val="00621D27"/>
    <w:rsid w:val="006226FA"/>
    <w:rsid w:val="00622B8A"/>
    <w:rsid w:val="00622B92"/>
    <w:rsid w:val="00622CC0"/>
    <w:rsid w:val="00622E33"/>
    <w:rsid w:val="00622FC5"/>
    <w:rsid w:val="00623BDA"/>
    <w:rsid w:val="00623C20"/>
    <w:rsid w:val="00623EE8"/>
    <w:rsid w:val="006243D6"/>
    <w:rsid w:val="006245BF"/>
    <w:rsid w:val="00624981"/>
    <w:rsid w:val="00624A25"/>
    <w:rsid w:val="00624BE4"/>
    <w:rsid w:val="00624C86"/>
    <w:rsid w:val="00624FB0"/>
    <w:rsid w:val="006254B4"/>
    <w:rsid w:val="006254FD"/>
    <w:rsid w:val="0062585E"/>
    <w:rsid w:val="00625EEC"/>
    <w:rsid w:val="006262CF"/>
    <w:rsid w:val="006265E1"/>
    <w:rsid w:val="006266D4"/>
    <w:rsid w:val="006266E1"/>
    <w:rsid w:val="006266FA"/>
    <w:rsid w:val="00626960"/>
    <w:rsid w:val="00626D94"/>
    <w:rsid w:val="00627067"/>
    <w:rsid w:val="0062728C"/>
    <w:rsid w:val="00627A9E"/>
    <w:rsid w:val="00630251"/>
    <w:rsid w:val="006302E0"/>
    <w:rsid w:val="00630767"/>
    <w:rsid w:val="006307CD"/>
    <w:rsid w:val="00630BE7"/>
    <w:rsid w:val="00630E39"/>
    <w:rsid w:val="00630ED4"/>
    <w:rsid w:val="00630EFC"/>
    <w:rsid w:val="00630FCD"/>
    <w:rsid w:val="0063103F"/>
    <w:rsid w:val="0063133D"/>
    <w:rsid w:val="00631914"/>
    <w:rsid w:val="00631925"/>
    <w:rsid w:val="00631D9A"/>
    <w:rsid w:val="00632009"/>
    <w:rsid w:val="006326EA"/>
    <w:rsid w:val="00632F47"/>
    <w:rsid w:val="006330C8"/>
    <w:rsid w:val="006331BD"/>
    <w:rsid w:val="00633361"/>
    <w:rsid w:val="00633A03"/>
    <w:rsid w:val="00633D4A"/>
    <w:rsid w:val="00634238"/>
    <w:rsid w:val="00634481"/>
    <w:rsid w:val="00634813"/>
    <w:rsid w:val="00634A4A"/>
    <w:rsid w:val="00634A54"/>
    <w:rsid w:val="00634E22"/>
    <w:rsid w:val="0063557F"/>
    <w:rsid w:val="006357F6"/>
    <w:rsid w:val="00635893"/>
    <w:rsid w:val="00635A9E"/>
    <w:rsid w:val="00635C17"/>
    <w:rsid w:val="00635C8D"/>
    <w:rsid w:val="00635FEF"/>
    <w:rsid w:val="00636354"/>
    <w:rsid w:val="00636447"/>
    <w:rsid w:val="00636998"/>
    <w:rsid w:val="00636A17"/>
    <w:rsid w:val="00636A91"/>
    <w:rsid w:val="00636EF3"/>
    <w:rsid w:val="0063703B"/>
    <w:rsid w:val="006378C4"/>
    <w:rsid w:val="00637E31"/>
    <w:rsid w:val="00637F16"/>
    <w:rsid w:val="00640E50"/>
    <w:rsid w:val="00640EC7"/>
    <w:rsid w:val="0064104F"/>
    <w:rsid w:val="006410ED"/>
    <w:rsid w:val="006417D8"/>
    <w:rsid w:val="00641975"/>
    <w:rsid w:val="00641C82"/>
    <w:rsid w:val="00641E37"/>
    <w:rsid w:val="00641FE4"/>
    <w:rsid w:val="006421A8"/>
    <w:rsid w:val="00642290"/>
    <w:rsid w:val="006422B8"/>
    <w:rsid w:val="006423EC"/>
    <w:rsid w:val="00642B49"/>
    <w:rsid w:val="00642C86"/>
    <w:rsid w:val="00642E5C"/>
    <w:rsid w:val="00642E73"/>
    <w:rsid w:val="006430E4"/>
    <w:rsid w:val="00643109"/>
    <w:rsid w:val="00643126"/>
    <w:rsid w:val="00643333"/>
    <w:rsid w:val="006434FB"/>
    <w:rsid w:val="00643679"/>
    <w:rsid w:val="006437AD"/>
    <w:rsid w:val="00644027"/>
    <w:rsid w:val="0064428A"/>
    <w:rsid w:val="00644375"/>
    <w:rsid w:val="0064438A"/>
    <w:rsid w:val="006443FF"/>
    <w:rsid w:val="006444A0"/>
    <w:rsid w:val="006445F9"/>
    <w:rsid w:val="0064481A"/>
    <w:rsid w:val="006449F2"/>
    <w:rsid w:val="00644A6E"/>
    <w:rsid w:val="00644C3A"/>
    <w:rsid w:val="00644D13"/>
    <w:rsid w:val="00645089"/>
    <w:rsid w:val="00645553"/>
    <w:rsid w:val="00645637"/>
    <w:rsid w:val="0064565A"/>
    <w:rsid w:val="0064591A"/>
    <w:rsid w:val="00645A8E"/>
    <w:rsid w:val="00645D07"/>
    <w:rsid w:val="00645E86"/>
    <w:rsid w:val="00645EEC"/>
    <w:rsid w:val="00646053"/>
    <w:rsid w:val="00646399"/>
    <w:rsid w:val="00646C0E"/>
    <w:rsid w:val="006470C3"/>
    <w:rsid w:val="0064712D"/>
    <w:rsid w:val="0064759D"/>
    <w:rsid w:val="00647777"/>
    <w:rsid w:val="006477E1"/>
    <w:rsid w:val="00647937"/>
    <w:rsid w:val="00647AB3"/>
    <w:rsid w:val="00647AD8"/>
    <w:rsid w:val="00647D86"/>
    <w:rsid w:val="00647F59"/>
    <w:rsid w:val="00650342"/>
    <w:rsid w:val="00650548"/>
    <w:rsid w:val="00650640"/>
    <w:rsid w:val="00650913"/>
    <w:rsid w:val="00650D59"/>
    <w:rsid w:val="00650DC1"/>
    <w:rsid w:val="00650DF0"/>
    <w:rsid w:val="00650F92"/>
    <w:rsid w:val="00651335"/>
    <w:rsid w:val="006516CF"/>
    <w:rsid w:val="00651BA3"/>
    <w:rsid w:val="00651C55"/>
    <w:rsid w:val="00651DC3"/>
    <w:rsid w:val="00651FD9"/>
    <w:rsid w:val="0065208F"/>
    <w:rsid w:val="006520DD"/>
    <w:rsid w:val="00652183"/>
    <w:rsid w:val="00652301"/>
    <w:rsid w:val="0065246D"/>
    <w:rsid w:val="006526EB"/>
    <w:rsid w:val="00652794"/>
    <w:rsid w:val="0065282E"/>
    <w:rsid w:val="00652840"/>
    <w:rsid w:val="00652C32"/>
    <w:rsid w:val="00652EC9"/>
    <w:rsid w:val="00652F80"/>
    <w:rsid w:val="00653313"/>
    <w:rsid w:val="00653638"/>
    <w:rsid w:val="00653766"/>
    <w:rsid w:val="00653843"/>
    <w:rsid w:val="0065399C"/>
    <w:rsid w:val="00653A97"/>
    <w:rsid w:val="00653D38"/>
    <w:rsid w:val="00653DCF"/>
    <w:rsid w:val="00653E58"/>
    <w:rsid w:val="00653F71"/>
    <w:rsid w:val="006545A2"/>
    <w:rsid w:val="0065474D"/>
    <w:rsid w:val="00654A3E"/>
    <w:rsid w:val="00654C98"/>
    <w:rsid w:val="00654F06"/>
    <w:rsid w:val="00655501"/>
    <w:rsid w:val="006556BA"/>
    <w:rsid w:val="00655BFD"/>
    <w:rsid w:val="00655E3E"/>
    <w:rsid w:val="00655F1F"/>
    <w:rsid w:val="00655F4D"/>
    <w:rsid w:val="006561FA"/>
    <w:rsid w:val="00656518"/>
    <w:rsid w:val="00656718"/>
    <w:rsid w:val="00656756"/>
    <w:rsid w:val="00656A12"/>
    <w:rsid w:val="00656BAC"/>
    <w:rsid w:val="00656F66"/>
    <w:rsid w:val="006572DA"/>
    <w:rsid w:val="00657A05"/>
    <w:rsid w:val="00657A34"/>
    <w:rsid w:val="006603A8"/>
    <w:rsid w:val="006603BD"/>
    <w:rsid w:val="00660830"/>
    <w:rsid w:val="00660AE9"/>
    <w:rsid w:val="00660D24"/>
    <w:rsid w:val="00660D91"/>
    <w:rsid w:val="006610FE"/>
    <w:rsid w:val="00661178"/>
    <w:rsid w:val="006614FF"/>
    <w:rsid w:val="0066180C"/>
    <w:rsid w:val="00661823"/>
    <w:rsid w:val="006619E4"/>
    <w:rsid w:val="00661C62"/>
    <w:rsid w:val="00661C76"/>
    <w:rsid w:val="00661D3E"/>
    <w:rsid w:val="0066220E"/>
    <w:rsid w:val="00662307"/>
    <w:rsid w:val="00662308"/>
    <w:rsid w:val="006623B5"/>
    <w:rsid w:val="0066247E"/>
    <w:rsid w:val="00662512"/>
    <w:rsid w:val="0066283C"/>
    <w:rsid w:val="00662CE6"/>
    <w:rsid w:val="006637E3"/>
    <w:rsid w:val="0066382A"/>
    <w:rsid w:val="006638C7"/>
    <w:rsid w:val="00663D3B"/>
    <w:rsid w:val="006640A3"/>
    <w:rsid w:val="006641E7"/>
    <w:rsid w:val="0066481B"/>
    <w:rsid w:val="00664914"/>
    <w:rsid w:val="00664A3B"/>
    <w:rsid w:val="00664BF0"/>
    <w:rsid w:val="00664C0B"/>
    <w:rsid w:val="00664C64"/>
    <w:rsid w:val="0066516F"/>
    <w:rsid w:val="00665A3C"/>
    <w:rsid w:val="00665D0D"/>
    <w:rsid w:val="00665E16"/>
    <w:rsid w:val="00665FC8"/>
    <w:rsid w:val="006662EB"/>
    <w:rsid w:val="006669A3"/>
    <w:rsid w:val="006669FB"/>
    <w:rsid w:val="00666DFB"/>
    <w:rsid w:val="00666FBF"/>
    <w:rsid w:val="006671DC"/>
    <w:rsid w:val="0066740E"/>
    <w:rsid w:val="006679B3"/>
    <w:rsid w:val="0067011C"/>
    <w:rsid w:val="00670210"/>
    <w:rsid w:val="006707DC"/>
    <w:rsid w:val="00670C77"/>
    <w:rsid w:val="00670DDB"/>
    <w:rsid w:val="00670F64"/>
    <w:rsid w:val="00671260"/>
    <w:rsid w:val="006712C2"/>
    <w:rsid w:val="00671492"/>
    <w:rsid w:val="0067150E"/>
    <w:rsid w:val="006717E1"/>
    <w:rsid w:val="0067183E"/>
    <w:rsid w:val="00671D89"/>
    <w:rsid w:val="00671FFF"/>
    <w:rsid w:val="00672399"/>
    <w:rsid w:val="0067295F"/>
    <w:rsid w:val="00672BB1"/>
    <w:rsid w:val="00672D08"/>
    <w:rsid w:val="00673884"/>
    <w:rsid w:val="00673B0F"/>
    <w:rsid w:val="00673B43"/>
    <w:rsid w:val="00673F70"/>
    <w:rsid w:val="00674196"/>
    <w:rsid w:val="006741E6"/>
    <w:rsid w:val="00674262"/>
    <w:rsid w:val="006744A4"/>
    <w:rsid w:val="00674720"/>
    <w:rsid w:val="00674969"/>
    <w:rsid w:val="00674C30"/>
    <w:rsid w:val="00674CB2"/>
    <w:rsid w:val="00674CCB"/>
    <w:rsid w:val="0067514B"/>
    <w:rsid w:val="00675203"/>
    <w:rsid w:val="00675E8D"/>
    <w:rsid w:val="006760A1"/>
    <w:rsid w:val="00676703"/>
    <w:rsid w:val="00676B02"/>
    <w:rsid w:val="00676D4B"/>
    <w:rsid w:val="00676F86"/>
    <w:rsid w:val="006770D4"/>
    <w:rsid w:val="0067723B"/>
    <w:rsid w:val="006773B8"/>
    <w:rsid w:val="006773E8"/>
    <w:rsid w:val="00677547"/>
    <w:rsid w:val="0067779D"/>
    <w:rsid w:val="006779F2"/>
    <w:rsid w:val="00677CF7"/>
    <w:rsid w:val="00677CFC"/>
    <w:rsid w:val="00677D3D"/>
    <w:rsid w:val="00677DE9"/>
    <w:rsid w:val="00680614"/>
    <w:rsid w:val="00680CBA"/>
    <w:rsid w:val="00680E03"/>
    <w:rsid w:val="0068127E"/>
    <w:rsid w:val="006813EB"/>
    <w:rsid w:val="00681603"/>
    <w:rsid w:val="006817C4"/>
    <w:rsid w:val="006817EA"/>
    <w:rsid w:val="006819A9"/>
    <w:rsid w:val="00681E17"/>
    <w:rsid w:val="00682292"/>
    <w:rsid w:val="00682478"/>
    <w:rsid w:val="00682606"/>
    <w:rsid w:val="006829E9"/>
    <w:rsid w:val="00682A59"/>
    <w:rsid w:val="00682BD8"/>
    <w:rsid w:val="00682C54"/>
    <w:rsid w:val="0068306F"/>
    <w:rsid w:val="0068323C"/>
    <w:rsid w:val="006832BC"/>
    <w:rsid w:val="0068345F"/>
    <w:rsid w:val="00683AD9"/>
    <w:rsid w:val="00683D2E"/>
    <w:rsid w:val="00683E1A"/>
    <w:rsid w:val="00684558"/>
    <w:rsid w:val="0068456B"/>
    <w:rsid w:val="0068458E"/>
    <w:rsid w:val="006848E7"/>
    <w:rsid w:val="006849CA"/>
    <w:rsid w:val="006850FB"/>
    <w:rsid w:val="0068524B"/>
    <w:rsid w:val="006852CE"/>
    <w:rsid w:val="006858CF"/>
    <w:rsid w:val="00685B39"/>
    <w:rsid w:val="0068664E"/>
    <w:rsid w:val="00686997"/>
    <w:rsid w:val="00686BAD"/>
    <w:rsid w:val="00686C6D"/>
    <w:rsid w:val="00686D61"/>
    <w:rsid w:val="00686E55"/>
    <w:rsid w:val="00687233"/>
    <w:rsid w:val="006873BE"/>
    <w:rsid w:val="006876AA"/>
    <w:rsid w:val="00687DD8"/>
    <w:rsid w:val="0069014C"/>
    <w:rsid w:val="006903C0"/>
    <w:rsid w:val="0069052A"/>
    <w:rsid w:val="006909B7"/>
    <w:rsid w:val="00690BA0"/>
    <w:rsid w:val="00691338"/>
    <w:rsid w:val="0069137A"/>
    <w:rsid w:val="006914C4"/>
    <w:rsid w:val="006915FD"/>
    <w:rsid w:val="00691664"/>
    <w:rsid w:val="0069186E"/>
    <w:rsid w:val="00691BD2"/>
    <w:rsid w:val="0069210E"/>
    <w:rsid w:val="00692220"/>
    <w:rsid w:val="00692734"/>
    <w:rsid w:val="00692877"/>
    <w:rsid w:val="006930DF"/>
    <w:rsid w:val="00693285"/>
    <w:rsid w:val="006934CF"/>
    <w:rsid w:val="00693963"/>
    <w:rsid w:val="00693ACB"/>
    <w:rsid w:val="00693C50"/>
    <w:rsid w:val="00694185"/>
    <w:rsid w:val="00694443"/>
    <w:rsid w:val="006944DF"/>
    <w:rsid w:val="006945EA"/>
    <w:rsid w:val="006945EF"/>
    <w:rsid w:val="006947BD"/>
    <w:rsid w:val="006947C5"/>
    <w:rsid w:val="006947E2"/>
    <w:rsid w:val="00694A77"/>
    <w:rsid w:val="00694CE4"/>
    <w:rsid w:val="00694D4F"/>
    <w:rsid w:val="00694D50"/>
    <w:rsid w:val="00694D7E"/>
    <w:rsid w:val="00694EFB"/>
    <w:rsid w:val="006951D7"/>
    <w:rsid w:val="0069540B"/>
    <w:rsid w:val="006955CD"/>
    <w:rsid w:val="00695A8C"/>
    <w:rsid w:val="00696283"/>
    <w:rsid w:val="00696530"/>
    <w:rsid w:val="006967A1"/>
    <w:rsid w:val="00696D1D"/>
    <w:rsid w:val="00696E58"/>
    <w:rsid w:val="006973C3"/>
    <w:rsid w:val="0069749C"/>
    <w:rsid w:val="006976F7"/>
    <w:rsid w:val="006979E4"/>
    <w:rsid w:val="00697AB9"/>
    <w:rsid w:val="00697D09"/>
    <w:rsid w:val="00697D67"/>
    <w:rsid w:val="00697EA6"/>
    <w:rsid w:val="006A0157"/>
    <w:rsid w:val="006A027A"/>
    <w:rsid w:val="006A02F0"/>
    <w:rsid w:val="006A0425"/>
    <w:rsid w:val="006A092C"/>
    <w:rsid w:val="006A0FAB"/>
    <w:rsid w:val="006A119E"/>
    <w:rsid w:val="006A14B6"/>
    <w:rsid w:val="006A168E"/>
    <w:rsid w:val="006A1A20"/>
    <w:rsid w:val="006A2763"/>
    <w:rsid w:val="006A2A64"/>
    <w:rsid w:val="006A2DEE"/>
    <w:rsid w:val="006A30D1"/>
    <w:rsid w:val="006A3236"/>
    <w:rsid w:val="006A3398"/>
    <w:rsid w:val="006A388E"/>
    <w:rsid w:val="006A396B"/>
    <w:rsid w:val="006A3A4C"/>
    <w:rsid w:val="006A3A96"/>
    <w:rsid w:val="006A3BE3"/>
    <w:rsid w:val="006A3FAB"/>
    <w:rsid w:val="006A4025"/>
    <w:rsid w:val="006A40D7"/>
    <w:rsid w:val="006A435B"/>
    <w:rsid w:val="006A43CF"/>
    <w:rsid w:val="006A44C7"/>
    <w:rsid w:val="006A4700"/>
    <w:rsid w:val="006A4C45"/>
    <w:rsid w:val="006A4D08"/>
    <w:rsid w:val="006A4D41"/>
    <w:rsid w:val="006A4F24"/>
    <w:rsid w:val="006A59FC"/>
    <w:rsid w:val="006A5AE9"/>
    <w:rsid w:val="006A5AFF"/>
    <w:rsid w:val="006A5CF0"/>
    <w:rsid w:val="006A5ECE"/>
    <w:rsid w:val="006A62A4"/>
    <w:rsid w:val="006A659B"/>
    <w:rsid w:val="006A66B0"/>
    <w:rsid w:val="006A6A19"/>
    <w:rsid w:val="006A73C4"/>
    <w:rsid w:val="006A74C1"/>
    <w:rsid w:val="006A7770"/>
    <w:rsid w:val="006A7BC9"/>
    <w:rsid w:val="006B00A9"/>
    <w:rsid w:val="006B0264"/>
    <w:rsid w:val="006B04EB"/>
    <w:rsid w:val="006B05D3"/>
    <w:rsid w:val="006B0F4B"/>
    <w:rsid w:val="006B13BB"/>
    <w:rsid w:val="006B14EB"/>
    <w:rsid w:val="006B1601"/>
    <w:rsid w:val="006B16AB"/>
    <w:rsid w:val="006B17CA"/>
    <w:rsid w:val="006B1B43"/>
    <w:rsid w:val="006B1C34"/>
    <w:rsid w:val="006B2536"/>
    <w:rsid w:val="006B2572"/>
    <w:rsid w:val="006B2C90"/>
    <w:rsid w:val="006B30E7"/>
    <w:rsid w:val="006B3157"/>
    <w:rsid w:val="006B330E"/>
    <w:rsid w:val="006B350D"/>
    <w:rsid w:val="006B35BB"/>
    <w:rsid w:val="006B36E4"/>
    <w:rsid w:val="006B3D69"/>
    <w:rsid w:val="006B41FB"/>
    <w:rsid w:val="006B43F2"/>
    <w:rsid w:val="006B4566"/>
    <w:rsid w:val="006B460D"/>
    <w:rsid w:val="006B460E"/>
    <w:rsid w:val="006B46A0"/>
    <w:rsid w:val="006B46AE"/>
    <w:rsid w:val="006B4776"/>
    <w:rsid w:val="006B47B8"/>
    <w:rsid w:val="006B47DA"/>
    <w:rsid w:val="006B550D"/>
    <w:rsid w:val="006B57A6"/>
    <w:rsid w:val="006B5CB2"/>
    <w:rsid w:val="006B62DD"/>
    <w:rsid w:val="006B62E9"/>
    <w:rsid w:val="006B65FF"/>
    <w:rsid w:val="006B665C"/>
    <w:rsid w:val="006B6CDF"/>
    <w:rsid w:val="006B6D7C"/>
    <w:rsid w:val="006B70FB"/>
    <w:rsid w:val="006B7163"/>
    <w:rsid w:val="006B7260"/>
    <w:rsid w:val="006B77B4"/>
    <w:rsid w:val="006C002F"/>
    <w:rsid w:val="006C0040"/>
    <w:rsid w:val="006C01FD"/>
    <w:rsid w:val="006C04DA"/>
    <w:rsid w:val="006C04FB"/>
    <w:rsid w:val="006C066B"/>
    <w:rsid w:val="006C0877"/>
    <w:rsid w:val="006C08AE"/>
    <w:rsid w:val="006C0BAF"/>
    <w:rsid w:val="006C0C3D"/>
    <w:rsid w:val="006C1121"/>
    <w:rsid w:val="006C1389"/>
    <w:rsid w:val="006C1465"/>
    <w:rsid w:val="006C15C1"/>
    <w:rsid w:val="006C162F"/>
    <w:rsid w:val="006C16EE"/>
    <w:rsid w:val="006C18BA"/>
    <w:rsid w:val="006C1C64"/>
    <w:rsid w:val="006C1C93"/>
    <w:rsid w:val="006C2238"/>
    <w:rsid w:val="006C2524"/>
    <w:rsid w:val="006C2583"/>
    <w:rsid w:val="006C26A7"/>
    <w:rsid w:val="006C27DD"/>
    <w:rsid w:val="006C2AA5"/>
    <w:rsid w:val="006C2CEA"/>
    <w:rsid w:val="006C2D30"/>
    <w:rsid w:val="006C30E6"/>
    <w:rsid w:val="006C3273"/>
    <w:rsid w:val="006C36C9"/>
    <w:rsid w:val="006C36D6"/>
    <w:rsid w:val="006C3B7C"/>
    <w:rsid w:val="006C3CC3"/>
    <w:rsid w:val="006C3D2F"/>
    <w:rsid w:val="006C432E"/>
    <w:rsid w:val="006C457A"/>
    <w:rsid w:val="006C45E9"/>
    <w:rsid w:val="006C4C76"/>
    <w:rsid w:val="006C4CED"/>
    <w:rsid w:val="006C52DE"/>
    <w:rsid w:val="006C55AB"/>
    <w:rsid w:val="006C577B"/>
    <w:rsid w:val="006C5DF4"/>
    <w:rsid w:val="006C624A"/>
    <w:rsid w:val="006C6585"/>
    <w:rsid w:val="006C660C"/>
    <w:rsid w:val="006C66D5"/>
    <w:rsid w:val="006C68CD"/>
    <w:rsid w:val="006C71AB"/>
    <w:rsid w:val="006C72BA"/>
    <w:rsid w:val="006C7CC7"/>
    <w:rsid w:val="006C7E1B"/>
    <w:rsid w:val="006D06F7"/>
    <w:rsid w:val="006D0741"/>
    <w:rsid w:val="006D08E5"/>
    <w:rsid w:val="006D0A00"/>
    <w:rsid w:val="006D0A6F"/>
    <w:rsid w:val="006D0E5A"/>
    <w:rsid w:val="006D0EC4"/>
    <w:rsid w:val="006D10E8"/>
    <w:rsid w:val="006D119C"/>
    <w:rsid w:val="006D1F88"/>
    <w:rsid w:val="006D2216"/>
    <w:rsid w:val="006D27E6"/>
    <w:rsid w:val="006D28B9"/>
    <w:rsid w:val="006D2A33"/>
    <w:rsid w:val="006D2D28"/>
    <w:rsid w:val="006D2EB2"/>
    <w:rsid w:val="006D3267"/>
    <w:rsid w:val="006D3855"/>
    <w:rsid w:val="006D3E6B"/>
    <w:rsid w:val="006D44BF"/>
    <w:rsid w:val="006D44FC"/>
    <w:rsid w:val="006D4804"/>
    <w:rsid w:val="006D4830"/>
    <w:rsid w:val="006D51A4"/>
    <w:rsid w:val="006D522E"/>
    <w:rsid w:val="006D576A"/>
    <w:rsid w:val="006D58B9"/>
    <w:rsid w:val="006D5B8A"/>
    <w:rsid w:val="006D5DE4"/>
    <w:rsid w:val="006D60CE"/>
    <w:rsid w:val="006D63F0"/>
    <w:rsid w:val="006D6720"/>
    <w:rsid w:val="006D6905"/>
    <w:rsid w:val="006D6C20"/>
    <w:rsid w:val="006D6D63"/>
    <w:rsid w:val="006D6F21"/>
    <w:rsid w:val="006D71A0"/>
    <w:rsid w:val="006D756A"/>
    <w:rsid w:val="006D7C46"/>
    <w:rsid w:val="006E0006"/>
    <w:rsid w:val="006E01B1"/>
    <w:rsid w:val="006E035D"/>
    <w:rsid w:val="006E083A"/>
    <w:rsid w:val="006E0857"/>
    <w:rsid w:val="006E0861"/>
    <w:rsid w:val="006E0970"/>
    <w:rsid w:val="006E0F43"/>
    <w:rsid w:val="006E10BA"/>
    <w:rsid w:val="006E1305"/>
    <w:rsid w:val="006E1B8A"/>
    <w:rsid w:val="006E206A"/>
    <w:rsid w:val="006E2242"/>
    <w:rsid w:val="006E227F"/>
    <w:rsid w:val="006E262F"/>
    <w:rsid w:val="006E2836"/>
    <w:rsid w:val="006E29C7"/>
    <w:rsid w:val="006E2A46"/>
    <w:rsid w:val="006E2A62"/>
    <w:rsid w:val="006E2AFE"/>
    <w:rsid w:val="006E30B7"/>
    <w:rsid w:val="006E32C4"/>
    <w:rsid w:val="006E3ACC"/>
    <w:rsid w:val="006E3DCD"/>
    <w:rsid w:val="006E3F7A"/>
    <w:rsid w:val="006E4056"/>
    <w:rsid w:val="006E4181"/>
    <w:rsid w:val="006E443A"/>
    <w:rsid w:val="006E4474"/>
    <w:rsid w:val="006E477D"/>
    <w:rsid w:val="006E4856"/>
    <w:rsid w:val="006E4D73"/>
    <w:rsid w:val="006E50C6"/>
    <w:rsid w:val="006E5453"/>
    <w:rsid w:val="006E5475"/>
    <w:rsid w:val="006E57F8"/>
    <w:rsid w:val="006E5932"/>
    <w:rsid w:val="006E5DB7"/>
    <w:rsid w:val="006E5FC9"/>
    <w:rsid w:val="006E6118"/>
    <w:rsid w:val="006E65BC"/>
    <w:rsid w:val="006E6BCC"/>
    <w:rsid w:val="006E6C8C"/>
    <w:rsid w:val="006E7019"/>
    <w:rsid w:val="006E711E"/>
    <w:rsid w:val="006E71FE"/>
    <w:rsid w:val="006E7660"/>
    <w:rsid w:val="006E77E2"/>
    <w:rsid w:val="006E7867"/>
    <w:rsid w:val="006E7900"/>
    <w:rsid w:val="006E7901"/>
    <w:rsid w:val="006E7D6C"/>
    <w:rsid w:val="006F00F6"/>
    <w:rsid w:val="006F06E8"/>
    <w:rsid w:val="006F08C0"/>
    <w:rsid w:val="006F08EF"/>
    <w:rsid w:val="006F0990"/>
    <w:rsid w:val="006F0AA8"/>
    <w:rsid w:val="006F0D9F"/>
    <w:rsid w:val="006F0ED7"/>
    <w:rsid w:val="006F0FD3"/>
    <w:rsid w:val="006F11E8"/>
    <w:rsid w:val="006F17CE"/>
    <w:rsid w:val="006F1955"/>
    <w:rsid w:val="006F1C41"/>
    <w:rsid w:val="006F1CF2"/>
    <w:rsid w:val="006F1E76"/>
    <w:rsid w:val="006F231D"/>
    <w:rsid w:val="006F277E"/>
    <w:rsid w:val="006F2852"/>
    <w:rsid w:val="006F2A4B"/>
    <w:rsid w:val="006F2C89"/>
    <w:rsid w:val="006F2D32"/>
    <w:rsid w:val="006F2F98"/>
    <w:rsid w:val="006F31D9"/>
    <w:rsid w:val="006F3320"/>
    <w:rsid w:val="006F345F"/>
    <w:rsid w:val="006F34A5"/>
    <w:rsid w:val="006F34BB"/>
    <w:rsid w:val="006F3881"/>
    <w:rsid w:val="006F3B0E"/>
    <w:rsid w:val="006F3BAF"/>
    <w:rsid w:val="006F3D39"/>
    <w:rsid w:val="006F3EC8"/>
    <w:rsid w:val="006F404A"/>
    <w:rsid w:val="006F40A4"/>
    <w:rsid w:val="006F4159"/>
    <w:rsid w:val="006F4752"/>
    <w:rsid w:val="006F4DE0"/>
    <w:rsid w:val="006F4FC1"/>
    <w:rsid w:val="006F536D"/>
    <w:rsid w:val="006F55BB"/>
    <w:rsid w:val="006F56E3"/>
    <w:rsid w:val="006F58AF"/>
    <w:rsid w:val="006F58D3"/>
    <w:rsid w:val="006F5EBE"/>
    <w:rsid w:val="006F614C"/>
    <w:rsid w:val="006F64D1"/>
    <w:rsid w:val="006F650B"/>
    <w:rsid w:val="006F650C"/>
    <w:rsid w:val="006F65F8"/>
    <w:rsid w:val="006F6977"/>
    <w:rsid w:val="006F6DFE"/>
    <w:rsid w:val="006F747F"/>
    <w:rsid w:val="006F7562"/>
    <w:rsid w:val="0070005F"/>
    <w:rsid w:val="0070025B"/>
    <w:rsid w:val="00700475"/>
    <w:rsid w:val="007005D3"/>
    <w:rsid w:val="0070075C"/>
    <w:rsid w:val="0070077B"/>
    <w:rsid w:val="00700C18"/>
    <w:rsid w:val="007010C5"/>
    <w:rsid w:val="007011AB"/>
    <w:rsid w:val="00701595"/>
    <w:rsid w:val="0070163E"/>
    <w:rsid w:val="00701BC0"/>
    <w:rsid w:val="00701BE2"/>
    <w:rsid w:val="00701C1A"/>
    <w:rsid w:val="00701F5E"/>
    <w:rsid w:val="0070202A"/>
    <w:rsid w:val="007023F5"/>
    <w:rsid w:val="00702892"/>
    <w:rsid w:val="007029F8"/>
    <w:rsid w:val="00702B73"/>
    <w:rsid w:val="00702C06"/>
    <w:rsid w:val="00702D28"/>
    <w:rsid w:val="00703986"/>
    <w:rsid w:val="00703AF1"/>
    <w:rsid w:val="00703BC5"/>
    <w:rsid w:val="00704255"/>
    <w:rsid w:val="007042CF"/>
    <w:rsid w:val="0070438D"/>
    <w:rsid w:val="007046BD"/>
    <w:rsid w:val="007047D6"/>
    <w:rsid w:val="0070480D"/>
    <w:rsid w:val="00704A30"/>
    <w:rsid w:val="00704C93"/>
    <w:rsid w:val="00704D0F"/>
    <w:rsid w:val="0070508E"/>
    <w:rsid w:val="00705401"/>
    <w:rsid w:val="00705752"/>
    <w:rsid w:val="00705C91"/>
    <w:rsid w:val="00706347"/>
    <w:rsid w:val="0070663E"/>
    <w:rsid w:val="00706732"/>
    <w:rsid w:val="00706747"/>
    <w:rsid w:val="007068B6"/>
    <w:rsid w:val="00706F9F"/>
    <w:rsid w:val="007070EE"/>
    <w:rsid w:val="00707233"/>
    <w:rsid w:val="00707264"/>
    <w:rsid w:val="007072E4"/>
    <w:rsid w:val="00707373"/>
    <w:rsid w:val="00707455"/>
    <w:rsid w:val="00707A16"/>
    <w:rsid w:val="00707B50"/>
    <w:rsid w:val="00710349"/>
    <w:rsid w:val="00710A7A"/>
    <w:rsid w:val="00710B5E"/>
    <w:rsid w:val="0071108E"/>
    <w:rsid w:val="007112FA"/>
    <w:rsid w:val="007114A6"/>
    <w:rsid w:val="0071172A"/>
    <w:rsid w:val="0071198A"/>
    <w:rsid w:val="007119C9"/>
    <w:rsid w:val="00711F73"/>
    <w:rsid w:val="007120C9"/>
    <w:rsid w:val="0071253A"/>
    <w:rsid w:val="0071258C"/>
    <w:rsid w:val="007127D6"/>
    <w:rsid w:val="0071329F"/>
    <w:rsid w:val="007135C7"/>
    <w:rsid w:val="00713906"/>
    <w:rsid w:val="00713AC7"/>
    <w:rsid w:val="00713B45"/>
    <w:rsid w:val="00714499"/>
    <w:rsid w:val="007145FB"/>
    <w:rsid w:val="00714FD3"/>
    <w:rsid w:val="0071518E"/>
    <w:rsid w:val="0071530E"/>
    <w:rsid w:val="0071553F"/>
    <w:rsid w:val="007156D4"/>
    <w:rsid w:val="00715952"/>
    <w:rsid w:val="00715B69"/>
    <w:rsid w:val="00715EE8"/>
    <w:rsid w:val="00716795"/>
    <w:rsid w:val="00716959"/>
    <w:rsid w:val="007169A1"/>
    <w:rsid w:val="00716CA0"/>
    <w:rsid w:val="00717030"/>
    <w:rsid w:val="007172B7"/>
    <w:rsid w:val="007178CC"/>
    <w:rsid w:val="00717B59"/>
    <w:rsid w:val="00717B97"/>
    <w:rsid w:val="00717DEE"/>
    <w:rsid w:val="00720154"/>
    <w:rsid w:val="007202E0"/>
    <w:rsid w:val="007209C2"/>
    <w:rsid w:val="00720CF3"/>
    <w:rsid w:val="00720D32"/>
    <w:rsid w:val="00720D3D"/>
    <w:rsid w:val="0072122C"/>
    <w:rsid w:val="00721473"/>
    <w:rsid w:val="00721765"/>
    <w:rsid w:val="007219AA"/>
    <w:rsid w:val="007219FD"/>
    <w:rsid w:val="00721A1E"/>
    <w:rsid w:val="00721A9C"/>
    <w:rsid w:val="00721ECD"/>
    <w:rsid w:val="0072212E"/>
    <w:rsid w:val="007221FA"/>
    <w:rsid w:val="0072239F"/>
    <w:rsid w:val="0072260B"/>
    <w:rsid w:val="00722801"/>
    <w:rsid w:val="00722A0A"/>
    <w:rsid w:val="00722DA2"/>
    <w:rsid w:val="007230EC"/>
    <w:rsid w:val="00723282"/>
    <w:rsid w:val="00723379"/>
    <w:rsid w:val="007239D7"/>
    <w:rsid w:val="00723CAA"/>
    <w:rsid w:val="00723E84"/>
    <w:rsid w:val="00724122"/>
    <w:rsid w:val="007244C5"/>
    <w:rsid w:val="00724536"/>
    <w:rsid w:val="00724F22"/>
    <w:rsid w:val="007253BD"/>
    <w:rsid w:val="007253F3"/>
    <w:rsid w:val="00725719"/>
    <w:rsid w:val="00725876"/>
    <w:rsid w:val="00725BC7"/>
    <w:rsid w:val="0072614F"/>
    <w:rsid w:val="007261D2"/>
    <w:rsid w:val="00726820"/>
    <w:rsid w:val="00726A4B"/>
    <w:rsid w:val="00726ACB"/>
    <w:rsid w:val="00726B50"/>
    <w:rsid w:val="00726E5A"/>
    <w:rsid w:val="007271E6"/>
    <w:rsid w:val="00727294"/>
    <w:rsid w:val="00727346"/>
    <w:rsid w:val="0072771D"/>
    <w:rsid w:val="0072775F"/>
    <w:rsid w:val="00727878"/>
    <w:rsid w:val="00727A1F"/>
    <w:rsid w:val="00727AB4"/>
    <w:rsid w:val="00727BF4"/>
    <w:rsid w:val="00727D59"/>
    <w:rsid w:val="007305D7"/>
    <w:rsid w:val="00730827"/>
    <w:rsid w:val="007309F8"/>
    <w:rsid w:val="007312FD"/>
    <w:rsid w:val="00731798"/>
    <w:rsid w:val="00731EDC"/>
    <w:rsid w:val="007322F9"/>
    <w:rsid w:val="007328F2"/>
    <w:rsid w:val="00732B3E"/>
    <w:rsid w:val="00732B4D"/>
    <w:rsid w:val="0073302E"/>
    <w:rsid w:val="007334AC"/>
    <w:rsid w:val="00733881"/>
    <w:rsid w:val="00733A40"/>
    <w:rsid w:val="00733AA2"/>
    <w:rsid w:val="00733BAD"/>
    <w:rsid w:val="00733CAD"/>
    <w:rsid w:val="00733DB9"/>
    <w:rsid w:val="00733DE8"/>
    <w:rsid w:val="00733FAF"/>
    <w:rsid w:val="00733FE8"/>
    <w:rsid w:val="0073416F"/>
    <w:rsid w:val="0073438B"/>
    <w:rsid w:val="00734617"/>
    <w:rsid w:val="00734682"/>
    <w:rsid w:val="007346AC"/>
    <w:rsid w:val="007346B2"/>
    <w:rsid w:val="007347D3"/>
    <w:rsid w:val="007347E0"/>
    <w:rsid w:val="00734B53"/>
    <w:rsid w:val="007354D4"/>
    <w:rsid w:val="00735711"/>
    <w:rsid w:val="00735822"/>
    <w:rsid w:val="0073585B"/>
    <w:rsid w:val="007359DA"/>
    <w:rsid w:val="00735B6D"/>
    <w:rsid w:val="00735C7A"/>
    <w:rsid w:val="00735CBD"/>
    <w:rsid w:val="00736637"/>
    <w:rsid w:val="00736D3C"/>
    <w:rsid w:val="00737041"/>
    <w:rsid w:val="00737046"/>
    <w:rsid w:val="007370B4"/>
    <w:rsid w:val="0073737D"/>
    <w:rsid w:val="007376A8"/>
    <w:rsid w:val="00737D06"/>
    <w:rsid w:val="007402C4"/>
    <w:rsid w:val="007402EF"/>
    <w:rsid w:val="007408FA"/>
    <w:rsid w:val="007408FC"/>
    <w:rsid w:val="00740F73"/>
    <w:rsid w:val="0074108A"/>
    <w:rsid w:val="00741120"/>
    <w:rsid w:val="0074145A"/>
    <w:rsid w:val="00741475"/>
    <w:rsid w:val="007418C9"/>
    <w:rsid w:val="00741AB8"/>
    <w:rsid w:val="00741B02"/>
    <w:rsid w:val="00741FE3"/>
    <w:rsid w:val="007420BB"/>
    <w:rsid w:val="0074211D"/>
    <w:rsid w:val="007422E1"/>
    <w:rsid w:val="007423AB"/>
    <w:rsid w:val="00742476"/>
    <w:rsid w:val="0074286B"/>
    <w:rsid w:val="007428EA"/>
    <w:rsid w:val="00742974"/>
    <w:rsid w:val="00742A15"/>
    <w:rsid w:val="00742C69"/>
    <w:rsid w:val="00742D0E"/>
    <w:rsid w:val="00742D6F"/>
    <w:rsid w:val="00742E83"/>
    <w:rsid w:val="00743179"/>
    <w:rsid w:val="00743779"/>
    <w:rsid w:val="00743C5A"/>
    <w:rsid w:val="00743E88"/>
    <w:rsid w:val="007444C1"/>
    <w:rsid w:val="0074454C"/>
    <w:rsid w:val="007446D9"/>
    <w:rsid w:val="0074479B"/>
    <w:rsid w:val="00744874"/>
    <w:rsid w:val="0074490B"/>
    <w:rsid w:val="00744EDA"/>
    <w:rsid w:val="0074502A"/>
    <w:rsid w:val="007451CD"/>
    <w:rsid w:val="00745307"/>
    <w:rsid w:val="0074545B"/>
    <w:rsid w:val="0074550E"/>
    <w:rsid w:val="00745643"/>
    <w:rsid w:val="007458C6"/>
    <w:rsid w:val="007459A9"/>
    <w:rsid w:val="00745DD5"/>
    <w:rsid w:val="00745DFB"/>
    <w:rsid w:val="00746166"/>
    <w:rsid w:val="00746362"/>
    <w:rsid w:val="00746592"/>
    <w:rsid w:val="00746688"/>
    <w:rsid w:val="007469E8"/>
    <w:rsid w:val="00746DCE"/>
    <w:rsid w:val="007471D8"/>
    <w:rsid w:val="007472B2"/>
    <w:rsid w:val="0074742A"/>
    <w:rsid w:val="007474E3"/>
    <w:rsid w:val="007477CB"/>
    <w:rsid w:val="00747B33"/>
    <w:rsid w:val="00750471"/>
    <w:rsid w:val="0075075D"/>
    <w:rsid w:val="00750760"/>
    <w:rsid w:val="00750D2B"/>
    <w:rsid w:val="00750DDB"/>
    <w:rsid w:val="00750F60"/>
    <w:rsid w:val="00750FCA"/>
    <w:rsid w:val="007512CF"/>
    <w:rsid w:val="00751AF5"/>
    <w:rsid w:val="00752085"/>
    <w:rsid w:val="00752405"/>
    <w:rsid w:val="007525FC"/>
    <w:rsid w:val="00752726"/>
    <w:rsid w:val="007527D3"/>
    <w:rsid w:val="0075295B"/>
    <w:rsid w:val="007529D2"/>
    <w:rsid w:val="00752D9E"/>
    <w:rsid w:val="00752E3B"/>
    <w:rsid w:val="00752EC6"/>
    <w:rsid w:val="007531BD"/>
    <w:rsid w:val="00753414"/>
    <w:rsid w:val="0075357D"/>
    <w:rsid w:val="007535AA"/>
    <w:rsid w:val="007535DA"/>
    <w:rsid w:val="007536A6"/>
    <w:rsid w:val="0075373B"/>
    <w:rsid w:val="00753E07"/>
    <w:rsid w:val="00753FA3"/>
    <w:rsid w:val="00754368"/>
    <w:rsid w:val="007545FD"/>
    <w:rsid w:val="00754965"/>
    <w:rsid w:val="00754BEB"/>
    <w:rsid w:val="00754BEF"/>
    <w:rsid w:val="00754D6D"/>
    <w:rsid w:val="00754F62"/>
    <w:rsid w:val="007554D1"/>
    <w:rsid w:val="007555E2"/>
    <w:rsid w:val="00755955"/>
    <w:rsid w:val="00755B35"/>
    <w:rsid w:val="00755CC8"/>
    <w:rsid w:val="00755DC4"/>
    <w:rsid w:val="00755F55"/>
    <w:rsid w:val="00755F6B"/>
    <w:rsid w:val="0075624B"/>
    <w:rsid w:val="0075634A"/>
    <w:rsid w:val="00756497"/>
    <w:rsid w:val="00756552"/>
    <w:rsid w:val="007565FA"/>
    <w:rsid w:val="00756E86"/>
    <w:rsid w:val="00756F57"/>
    <w:rsid w:val="00756FFA"/>
    <w:rsid w:val="007579AE"/>
    <w:rsid w:val="007579E2"/>
    <w:rsid w:val="00757B84"/>
    <w:rsid w:val="00757E57"/>
    <w:rsid w:val="007604F1"/>
    <w:rsid w:val="00760543"/>
    <w:rsid w:val="00760556"/>
    <w:rsid w:val="007608FB"/>
    <w:rsid w:val="00760950"/>
    <w:rsid w:val="0076096D"/>
    <w:rsid w:val="00760A9D"/>
    <w:rsid w:val="007611B8"/>
    <w:rsid w:val="00761233"/>
    <w:rsid w:val="0076126B"/>
    <w:rsid w:val="007616A6"/>
    <w:rsid w:val="00761940"/>
    <w:rsid w:val="00761AFD"/>
    <w:rsid w:val="00761C87"/>
    <w:rsid w:val="00761DA5"/>
    <w:rsid w:val="00762267"/>
    <w:rsid w:val="0076239A"/>
    <w:rsid w:val="007625D1"/>
    <w:rsid w:val="0076264F"/>
    <w:rsid w:val="007626D9"/>
    <w:rsid w:val="007628A5"/>
    <w:rsid w:val="00762D06"/>
    <w:rsid w:val="00762D0E"/>
    <w:rsid w:val="00762FD1"/>
    <w:rsid w:val="007632B5"/>
    <w:rsid w:val="0076330B"/>
    <w:rsid w:val="0076346C"/>
    <w:rsid w:val="00763F4A"/>
    <w:rsid w:val="0076407E"/>
    <w:rsid w:val="00764110"/>
    <w:rsid w:val="00764456"/>
    <w:rsid w:val="00764E15"/>
    <w:rsid w:val="0076555A"/>
    <w:rsid w:val="00765853"/>
    <w:rsid w:val="00765855"/>
    <w:rsid w:val="00765B5A"/>
    <w:rsid w:val="00765E61"/>
    <w:rsid w:val="00765F0E"/>
    <w:rsid w:val="00765F41"/>
    <w:rsid w:val="00765F49"/>
    <w:rsid w:val="007660F9"/>
    <w:rsid w:val="007667D9"/>
    <w:rsid w:val="00766982"/>
    <w:rsid w:val="00766F00"/>
    <w:rsid w:val="00767010"/>
    <w:rsid w:val="007670EC"/>
    <w:rsid w:val="00767205"/>
    <w:rsid w:val="007673BD"/>
    <w:rsid w:val="007673EA"/>
    <w:rsid w:val="0076773C"/>
    <w:rsid w:val="00767852"/>
    <w:rsid w:val="00767D34"/>
    <w:rsid w:val="0077067E"/>
    <w:rsid w:val="00770984"/>
    <w:rsid w:val="00770CF1"/>
    <w:rsid w:val="00770D11"/>
    <w:rsid w:val="007712BF"/>
    <w:rsid w:val="00771673"/>
    <w:rsid w:val="0077170E"/>
    <w:rsid w:val="0077186C"/>
    <w:rsid w:val="00771BCA"/>
    <w:rsid w:val="00771F80"/>
    <w:rsid w:val="0077215A"/>
    <w:rsid w:val="007721FD"/>
    <w:rsid w:val="0077220B"/>
    <w:rsid w:val="00772910"/>
    <w:rsid w:val="00772A08"/>
    <w:rsid w:val="00772BA3"/>
    <w:rsid w:val="00772C6B"/>
    <w:rsid w:val="00773354"/>
    <w:rsid w:val="00773376"/>
    <w:rsid w:val="00773546"/>
    <w:rsid w:val="0077367F"/>
    <w:rsid w:val="0077386F"/>
    <w:rsid w:val="0077392D"/>
    <w:rsid w:val="00773C98"/>
    <w:rsid w:val="00773E3E"/>
    <w:rsid w:val="00773F4F"/>
    <w:rsid w:val="007743DD"/>
    <w:rsid w:val="00774E9E"/>
    <w:rsid w:val="00774EEB"/>
    <w:rsid w:val="00775111"/>
    <w:rsid w:val="007753D6"/>
    <w:rsid w:val="007755A5"/>
    <w:rsid w:val="0077571D"/>
    <w:rsid w:val="007759C3"/>
    <w:rsid w:val="00775A58"/>
    <w:rsid w:val="00776033"/>
    <w:rsid w:val="007763B8"/>
    <w:rsid w:val="0077641A"/>
    <w:rsid w:val="00776A64"/>
    <w:rsid w:val="00776ADF"/>
    <w:rsid w:val="00776C58"/>
    <w:rsid w:val="00776EFD"/>
    <w:rsid w:val="00777036"/>
    <w:rsid w:val="00777103"/>
    <w:rsid w:val="0077710D"/>
    <w:rsid w:val="007778FA"/>
    <w:rsid w:val="0077797B"/>
    <w:rsid w:val="00777DA8"/>
    <w:rsid w:val="00777FE0"/>
    <w:rsid w:val="00780241"/>
    <w:rsid w:val="0078042E"/>
    <w:rsid w:val="00780521"/>
    <w:rsid w:val="00780E0F"/>
    <w:rsid w:val="00780E8A"/>
    <w:rsid w:val="00781258"/>
    <w:rsid w:val="007812DE"/>
    <w:rsid w:val="00781566"/>
    <w:rsid w:val="00781795"/>
    <w:rsid w:val="00781A63"/>
    <w:rsid w:val="00781D40"/>
    <w:rsid w:val="00781F67"/>
    <w:rsid w:val="007820C9"/>
    <w:rsid w:val="0078243F"/>
    <w:rsid w:val="0078248E"/>
    <w:rsid w:val="00782632"/>
    <w:rsid w:val="00782A74"/>
    <w:rsid w:val="00782DBA"/>
    <w:rsid w:val="0078329D"/>
    <w:rsid w:val="007832C4"/>
    <w:rsid w:val="00783460"/>
    <w:rsid w:val="00783690"/>
    <w:rsid w:val="00783787"/>
    <w:rsid w:val="00783801"/>
    <w:rsid w:val="007838B7"/>
    <w:rsid w:val="007838D6"/>
    <w:rsid w:val="00783C09"/>
    <w:rsid w:val="00783F49"/>
    <w:rsid w:val="00784078"/>
    <w:rsid w:val="007843F4"/>
    <w:rsid w:val="007847A6"/>
    <w:rsid w:val="00784A45"/>
    <w:rsid w:val="00784B91"/>
    <w:rsid w:val="00785089"/>
    <w:rsid w:val="007851E1"/>
    <w:rsid w:val="00785300"/>
    <w:rsid w:val="0078568D"/>
    <w:rsid w:val="007856EF"/>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100"/>
    <w:rsid w:val="0079025C"/>
    <w:rsid w:val="0079044A"/>
    <w:rsid w:val="0079048F"/>
    <w:rsid w:val="0079064F"/>
    <w:rsid w:val="00790660"/>
    <w:rsid w:val="0079084D"/>
    <w:rsid w:val="007909A8"/>
    <w:rsid w:val="00790B01"/>
    <w:rsid w:val="00790BA2"/>
    <w:rsid w:val="00790C4F"/>
    <w:rsid w:val="00790DBC"/>
    <w:rsid w:val="00790E9E"/>
    <w:rsid w:val="00790FAA"/>
    <w:rsid w:val="00791401"/>
    <w:rsid w:val="00791945"/>
    <w:rsid w:val="0079199E"/>
    <w:rsid w:val="00791BB8"/>
    <w:rsid w:val="00791FC1"/>
    <w:rsid w:val="00792161"/>
    <w:rsid w:val="0079245C"/>
    <w:rsid w:val="00792757"/>
    <w:rsid w:val="0079279B"/>
    <w:rsid w:val="007927A8"/>
    <w:rsid w:val="00792838"/>
    <w:rsid w:val="00792862"/>
    <w:rsid w:val="00792981"/>
    <w:rsid w:val="007929DE"/>
    <w:rsid w:val="00792A52"/>
    <w:rsid w:val="00792AEA"/>
    <w:rsid w:val="00792BEF"/>
    <w:rsid w:val="00792E00"/>
    <w:rsid w:val="00793018"/>
    <w:rsid w:val="00793107"/>
    <w:rsid w:val="00793230"/>
    <w:rsid w:val="007933F8"/>
    <w:rsid w:val="00793602"/>
    <w:rsid w:val="0079384B"/>
    <w:rsid w:val="007939F0"/>
    <w:rsid w:val="00793C68"/>
    <w:rsid w:val="00793E24"/>
    <w:rsid w:val="0079429C"/>
    <w:rsid w:val="007943AF"/>
    <w:rsid w:val="00794724"/>
    <w:rsid w:val="007947CB"/>
    <w:rsid w:val="00794808"/>
    <w:rsid w:val="00794A94"/>
    <w:rsid w:val="0079521E"/>
    <w:rsid w:val="00795366"/>
    <w:rsid w:val="00795609"/>
    <w:rsid w:val="0079581E"/>
    <w:rsid w:val="00795C30"/>
    <w:rsid w:val="00795CD5"/>
    <w:rsid w:val="00795EC4"/>
    <w:rsid w:val="00795FA9"/>
    <w:rsid w:val="007962EB"/>
    <w:rsid w:val="0079687A"/>
    <w:rsid w:val="00796C23"/>
    <w:rsid w:val="00796C84"/>
    <w:rsid w:val="00796EA4"/>
    <w:rsid w:val="00797148"/>
    <w:rsid w:val="0079718B"/>
    <w:rsid w:val="00797243"/>
    <w:rsid w:val="00797272"/>
    <w:rsid w:val="007978FA"/>
    <w:rsid w:val="00797BC5"/>
    <w:rsid w:val="00797D2E"/>
    <w:rsid w:val="007A0155"/>
    <w:rsid w:val="007A01A6"/>
    <w:rsid w:val="007A029B"/>
    <w:rsid w:val="007A05A7"/>
    <w:rsid w:val="007A05FD"/>
    <w:rsid w:val="007A09E6"/>
    <w:rsid w:val="007A0B91"/>
    <w:rsid w:val="007A0EB7"/>
    <w:rsid w:val="007A1097"/>
    <w:rsid w:val="007A11E3"/>
    <w:rsid w:val="007A146A"/>
    <w:rsid w:val="007A1488"/>
    <w:rsid w:val="007A1711"/>
    <w:rsid w:val="007A1A56"/>
    <w:rsid w:val="007A1CF2"/>
    <w:rsid w:val="007A22AA"/>
    <w:rsid w:val="007A22B8"/>
    <w:rsid w:val="007A2603"/>
    <w:rsid w:val="007A2B2E"/>
    <w:rsid w:val="007A2C14"/>
    <w:rsid w:val="007A2C47"/>
    <w:rsid w:val="007A3213"/>
    <w:rsid w:val="007A3246"/>
    <w:rsid w:val="007A3485"/>
    <w:rsid w:val="007A3700"/>
    <w:rsid w:val="007A38DD"/>
    <w:rsid w:val="007A3903"/>
    <w:rsid w:val="007A3AC8"/>
    <w:rsid w:val="007A3B3F"/>
    <w:rsid w:val="007A3B84"/>
    <w:rsid w:val="007A402E"/>
    <w:rsid w:val="007A424F"/>
    <w:rsid w:val="007A47C6"/>
    <w:rsid w:val="007A4821"/>
    <w:rsid w:val="007A4864"/>
    <w:rsid w:val="007A4B65"/>
    <w:rsid w:val="007A4BA3"/>
    <w:rsid w:val="007A4C3A"/>
    <w:rsid w:val="007A4C6F"/>
    <w:rsid w:val="007A4C9C"/>
    <w:rsid w:val="007A4DE7"/>
    <w:rsid w:val="007A4E1C"/>
    <w:rsid w:val="007A5002"/>
    <w:rsid w:val="007A505A"/>
    <w:rsid w:val="007A5071"/>
    <w:rsid w:val="007A51A9"/>
    <w:rsid w:val="007A52AD"/>
    <w:rsid w:val="007A5758"/>
    <w:rsid w:val="007A5947"/>
    <w:rsid w:val="007A5E1C"/>
    <w:rsid w:val="007A60BB"/>
    <w:rsid w:val="007A63BF"/>
    <w:rsid w:val="007A6488"/>
    <w:rsid w:val="007A6643"/>
    <w:rsid w:val="007A6650"/>
    <w:rsid w:val="007A6867"/>
    <w:rsid w:val="007A6B84"/>
    <w:rsid w:val="007A6F86"/>
    <w:rsid w:val="007A70D7"/>
    <w:rsid w:val="007A71E7"/>
    <w:rsid w:val="007A766B"/>
    <w:rsid w:val="007A7A5E"/>
    <w:rsid w:val="007A7DED"/>
    <w:rsid w:val="007A7DF2"/>
    <w:rsid w:val="007B00D1"/>
    <w:rsid w:val="007B03D2"/>
    <w:rsid w:val="007B0B6E"/>
    <w:rsid w:val="007B0D52"/>
    <w:rsid w:val="007B0F02"/>
    <w:rsid w:val="007B1164"/>
    <w:rsid w:val="007B140D"/>
    <w:rsid w:val="007B17E8"/>
    <w:rsid w:val="007B17ED"/>
    <w:rsid w:val="007B1974"/>
    <w:rsid w:val="007B197C"/>
    <w:rsid w:val="007B1F76"/>
    <w:rsid w:val="007B25B7"/>
    <w:rsid w:val="007B27B4"/>
    <w:rsid w:val="007B2802"/>
    <w:rsid w:val="007B3196"/>
    <w:rsid w:val="007B31B5"/>
    <w:rsid w:val="007B31E8"/>
    <w:rsid w:val="007B3314"/>
    <w:rsid w:val="007B3345"/>
    <w:rsid w:val="007B380E"/>
    <w:rsid w:val="007B384D"/>
    <w:rsid w:val="007B3AE8"/>
    <w:rsid w:val="007B3BA0"/>
    <w:rsid w:val="007B40B7"/>
    <w:rsid w:val="007B4113"/>
    <w:rsid w:val="007B41D0"/>
    <w:rsid w:val="007B431B"/>
    <w:rsid w:val="007B431E"/>
    <w:rsid w:val="007B4412"/>
    <w:rsid w:val="007B4446"/>
    <w:rsid w:val="007B4503"/>
    <w:rsid w:val="007B45EB"/>
    <w:rsid w:val="007B4643"/>
    <w:rsid w:val="007B47D4"/>
    <w:rsid w:val="007B4823"/>
    <w:rsid w:val="007B4BCE"/>
    <w:rsid w:val="007B4E27"/>
    <w:rsid w:val="007B4EC0"/>
    <w:rsid w:val="007B5135"/>
    <w:rsid w:val="007B5174"/>
    <w:rsid w:val="007B51F1"/>
    <w:rsid w:val="007B541D"/>
    <w:rsid w:val="007B5837"/>
    <w:rsid w:val="007B5BC4"/>
    <w:rsid w:val="007B5FDA"/>
    <w:rsid w:val="007B608C"/>
    <w:rsid w:val="007B6535"/>
    <w:rsid w:val="007B67D2"/>
    <w:rsid w:val="007B6996"/>
    <w:rsid w:val="007B6D2E"/>
    <w:rsid w:val="007B6D7A"/>
    <w:rsid w:val="007B6D8F"/>
    <w:rsid w:val="007B6F79"/>
    <w:rsid w:val="007B7295"/>
    <w:rsid w:val="007B74C4"/>
    <w:rsid w:val="007B74C8"/>
    <w:rsid w:val="007B7559"/>
    <w:rsid w:val="007B76C3"/>
    <w:rsid w:val="007B76F2"/>
    <w:rsid w:val="007B7A2B"/>
    <w:rsid w:val="007B7AB2"/>
    <w:rsid w:val="007B7AF5"/>
    <w:rsid w:val="007C05F4"/>
    <w:rsid w:val="007C0733"/>
    <w:rsid w:val="007C0F38"/>
    <w:rsid w:val="007C1100"/>
    <w:rsid w:val="007C11ED"/>
    <w:rsid w:val="007C177D"/>
    <w:rsid w:val="007C1807"/>
    <w:rsid w:val="007C196E"/>
    <w:rsid w:val="007C1A5C"/>
    <w:rsid w:val="007C1A65"/>
    <w:rsid w:val="007C210C"/>
    <w:rsid w:val="007C2272"/>
    <w:rsid w:val="007C22CA"/>
    <w:rsid w:val="007C2481"/>
    <w:rsid w:val="007C2626"/>
    <w:rsid w:val="007C263F"/>
    <w:rsid w:val="007C2698"/>
    <w:rsid w:val="007C27BC"/>
    <w:rsid w:val="007C2839"/>
    <w:rsid w:val="007C2A32"/>
    <w:rsid w:val="007C2A69"/>
    <w:rsid w:val="007C2AE5"/>
    <w:rsid w:val="007C2CCA"/>
    <w:rsid w:val="007C30CE"/>
    <w:rsid w:val="007C3122"/>
    <w:rsid w:val="007C33A4"/>
    <w:rsid w:val="007C348B"/>
    <w:rsid w:val="007C3580"/>
    <w:rsid w:val="007C364B"/>
    <w:rsid w:val="007C36CA"/>
    <w:rsid w:val="007C3BDD"/>
    <w:rsid w:val="007C4031"/>
    <w:rsid w:val="007C4181"/>
    <w:rsid w:val="007C472A"/>
    <w:rsid w:val="007C477E"/>
    <w:rsid w:val="007C4BCE"/>
    <w:rsid w:val="007C4EA8"/>
    <w:rsid w:val="007C4FC9"/>
    <w:rsid w:val="007C4FCB"/>
    <w:rsid w:val="007C518E"/>
    <w:rsid w:val="007C5391"/>
    <w:rsid w:val="007C5400"/>
    <w:rsid w:val="007C5554"/>
    <w:rsid w:val="007C57D5"/>
    <w:rsid w:val="007C58B1"/>
    <w:rsid w:val="007C653A"/>
    <w:rsid w:val="007C6706"/>
    <w:rsid w:val="007C6777"/>
    <w:rsid w:val="007C6A37"/>
    <w:rsid w:val="007C6AA2"/>
    <w:rsid w:val="007C6BDA"/>
    <w:rsid w:val="007C6EB3"/>
    <w:rsid w:val="007C6ECA"/>
    <w:rsid w:val="007C7ABA"/>
    <w:rsid w:val="007C7BA9"/>
    <w:rsid w:val="007C7BDE"/>
    <w:rsid w:val="007C7E1E"/>
    <w:rsid w:val="007D00DF"/>
    <w:rsid w:val="007D02A3"/>
    <w:rsid w:val="007D0435"/>
    <w:rsid w:val="007D0551"/>
    <w:rsid w:val="007D0603"/>
    <w:rsid w:val="007D082B"/>
    <w:rsid w:val="007D0C23"/>
    <w:rsid w:val="007D11F6"/>
    <w:rsid w:val="007D1388"/>
    <w:rsid w:val="007D1854"/>
    <w:rsid w:val="007D1932"/>
    <w:rsid w:val="007D1C4B"/>
    <w:rsid w:val="007D1D3B"/>
    <w:rsid w:val="007D20E3"/>
    <w:rsid w:val="007D2187"/>
    <w:rsid w:val="007D229D"/>
    <w:rsid w:val="007D25BC"/>
    <w:rsid w:val="007D29CE"/>
    <w:rsid w:val="007D2F8D"/>
    <w:rsid w:val="007D3339"/>
    <w:rsid w:val="007D37C7"/>
    <w:rsid w:val="007D40C3"/>
    <w:rsid w:val="007D438A"/>
    <w:rsid w:val="007D443D"/>
    <w:rsid w:val="007D45FF"/>
    <w:rsid w:val="007D4AB6"/>
    <w:rsid w:val="007D4B22"/>
    <w:rsid w:val="007D4E91"/>
    <w:rsid w:val="007D50FD"/>
    <w:rsid w:val="007D5363"/>
    <w:rsid w:val="007D5449"/>
    <w:rsid w:val="007D5534"/>
    <w:rsid w:val="007D5758"/>
    <w:rsid w:val="007D5923"/>
    <w:rsid w:val="007D5A97"/>
    <w:rsid w:val="007D5C33"/>
    <w:rsid w:val="007D605B"/>
    <w:rsid w:val="007D6696"/>
    <w:rsid w:val="007D6A6E"/>
    <w:rsid w:val="007D6BE0"/>
    <w:rsid w:val="007D706A"/>
    <w:rsid w:val="007D72D8"/>
    <w:rsid w:val="007D752A"/>
    <w:rsid w:val="007D7B76"/>
    <w:rsid w:val="007D7DE0"/>
    <w:rsid w:val="007D7FEE"/>
    <w:rsid w:val="007E0104"/>
    <w:rsid w:val="007E08CF"/>
    <w:rsid w:val="007E0AF4"/>
    <w:rsid w:val="007E0B6F"/>
    <w:rsid w:val="007E0DC6"/>
    <w:rsid w:val="007E11B5"/>
    <w:rsid w:val="007E16CC"/>
    <w:rsid w:val="007E179A"/>
    <w:rsid w:val="007E1820"/>
    <w:rsid w:val="007E1919"/>
    <w:rsid w:val="007E192E"/>
    <w:rsid w:val="007E1C6B"/>
    <w:rsid w:val="007E229C"/>
    <w:rsid w:val="007E22DB"/>
    <w:rsid w:val="007E2398"/>
    <w:rsid w:val="007E24AF"/>
    <w:rsid w:val="007E2959"/>
    <w:rsid w:val="007E2CB4"/>
    <w:rsid w:val="007E3010"/>
    <w:rsid w:val="007E32E7"/>
    <w:rsid w:val="007E35F2"/>
    <w:rsid w:val="007E3890"/>
    <w:rsid w:val="007E3979"/>
    <w:rsid w:val="007E3D2B"/>
    <w:rsid w:val="007E3F5A"/>
    <w:rsid w:val="007E40E1"/>
    <w:rsid w:val="007E4229"/>
    <w:rsid w:val="007E4289"/>
    <w:rsid w:val="007E4C30"/>
    <w:rsid w:val="007E5278"/>
    <w:rsid w:val="007E5297"/>
    <w:rsid w:val="007E536E"/>
    <w:rsid w:val="007E5463"/>
    <w:rsid w:val="007E5C43"/>
    <w:rsid w:val="007E5C47"/>
    <w:rsid w:val="007E5DAB"/>
    <w:rsid w:val="007E5F8D"/>
    <w:rsid w:val="007E6534"/>
    <w:rsid w:val="007E679C"/>
    <w:rsid w:val="007E6818"/>
    <w:rsid w:val="007E6819"/>
    <w:rsid w:val="007E6F77"/>
    <w:rsid w:val="007E738A"/>
    <w:rsid w:val="007E7B22"/>
    <w:rsid w:val="007E7BF2"/>
    <w:rsid w:val="007E7E4B"/>
    <w:rsid w:val="007E7F34"/>
    <w:rsid w:val="007F0FA0"/>
    <w:rsid w:val="007F1650"/>
    <w:rsid w:val="007F1A6B"/>
    <w:rsid w:val="007F1D7C"/>
    <w:rsid w:val="007F2024"/>
    <w:rsid w:val="007F22FE"/>
    <w:rsid w:val="007F2521"/>
    <w:rsid w:val="007F2545"/>
    <w:rsid w:val="007F26D5"/>
    <w:rsid w:val="007F297D"/>
    <w:rsid w:val="007F2BA6"/>
    <w:rsid w:val="007F2F51"/>
    <w:rsid w:val="007F3088"/>
    <w:rsid w:val="007F308F"/>
    <w:rsid w:val="007F32C9"/>
    <w:rsid w:val="007F35A0"/>
    <w:rsid w:val="007F4249"/>
    <w:rsid w:val="007F4643"/>
    <w:rsid w:val="007F4A44"/>
    <w:rsid w:val="007F4C28"/>
    <w:rsid w:val="007F502B"/>
    <w:rsid w:val="007F5134"/>
    <w:rsid w:val="007F52F1"/>
    <w:rsid w:val="007F53AF"/>
    <w:rsid w:val="007F58FE"/>
    <w:rsid w:val="007F5937"/>
    <w:rsid w:val="007F5B4B"/>
    <w:rsid w:val="007F5B9D"/>
    <w:rsid w:val="007F5DB7"/>
    <w:rsid w:val="007F5E2A"/>
    <w:rsid w:val="007F66D7"/>
    <w:rsid w:val="007F68B8"/>
    <w:rsid w:val="007F6955"/>
    <w:rsid w:val="007F6F7A"/>
    <w:rsid w:val="007F6FD9"/>
    <w:rsid w:val="007F7420"/>
    <w:rsid w:val="007F75BE"/>
    <w:rsid w:val="007F77C5"/>
    <w:rsid w:val="007F78BA"/>
    <w:rsid w:val="007F7B44"/>
    <w:rsid w:val="007F7B84"/>
    <w:rsid w:val="007F7FB2"/>
    <w:rsid w:val="008000C5"/>
    <w:rsid w:val="00800593"/>
    <w:rsid w:val="00800745"/>
    <w:rsid w:val="0080079F"/>
    <w:rsid w:val="00800821"/>
    <w:rsid w:val="008008B6"/>
    <w:rsid w:val="00800BC9"/>
    <w:rsid w:val="00800C2B"/>
    <w:rsid w:val="00800CA9"/>
    <w:rsid w:val="00800D3C"/>
    <w:rsid w:val="00801416"/>
    <w:rsid w:val="00801F39"/>
    <w:rsid w:val="008023A4"/>
    <w:rsid w:val="00802595"/>
    <w:rsid w:val="00802698"/>
    <w:rsid w:val="00802711"/>
    <w:rsid w:val="00802A6A"/>
    <w:rsid w:val="00802D08"/>
    <w:rsid w:val="00802D38"/>
    <w:rsid w:val="00802FF1"/>
    <w:rsid w:val="00803081"/>
    <w:rsid w:val="008037C4"/>
    <w:rsid w:val="008038BF"/>
    <w:rsid w:val="0080394D"/>
    <w:rsid w:val="00803D2F"/>
    <w:rsid w:val="00803E7F"/>
    <w:rsid w:val="00803EC9"/>
    <w:rsid w:val="00804202"/>
    <w:rsid w:val="0080475D"/>
    <w:rsid w:val="008049A7"/>
    <w:rsid w:val="008049CA"/>
    <w:rsid w:val="008049CB"/>
    <w:rsid w:val="00804B47"/>
    <w:rsid w:val="00804B8E"/>
    <w:rsid w:val="00804C9B"/>
    <w:rsid w:val="00804DA3"/>
    <w:rsid w:val="00805563"/>
    <w:rsid w:val="00805D15"/>
    <w:rsid w:val="00805DEB"/>
    <w:rsid w:val="00805E38"/>
    <w:rsid w:val="00805F2B"/>
    <w:rsid w:val="00806182"/>
    <w:rsid w:val="0080638B"/>
    <w:rsid w:val="00806A2D"/>
    <w:rsid w:val="00807063"/>
    <w:rsid w:val="00807076"/>
    <w:rsid w:val="0080709E"/>
    <w:rsid w:val="0080725B"/>
    <w:rsid w:val="00807411"/>
    <w:rsid w:val="0080764C"/>
    <w:rsid w:val="00807662"/>
    <w:rsid w:val="008077EC"/>
    <w:rsid w:val="00807809"/>
    <w:rsid w:val="00807876"/>
    <w:rsid w:val="008078C4"/>
    <w:rsid w:val="00807AA5"/>
    <w:rsid w:val="00807BE8"/>
    <w:rsid w:val="00807EA8"/>
    <w:rsid w:val="00807F1B"/>
    <w:rsid w:val="00807FD2"/>
    <w:rsid w:val="0081025F"/>
    <w:rsid w:val="008102DA"/>
    <w:rsid w:val="00810394"/>
    <w:rsid w:val="0081053C"/>
    <w:rsid w:val="00810583"/>
    <w:rsid w:val="00810594"/>
    <w:rsid w:val="00810A82"/>
    <w:rsid w:val="00810B1F"/>
    <w:rsid w:val="00810B9B"/>
    <w:rsid w:val="00810C40"/>
    <w:rsid w:val="00810C97"/>
    <w:rsid w:val="00810DB7"/>
    <w:rsid w:val="00810EA2"/>
    <w:rsid w:val="0081130A"/>
    <w:rsid w:val="008113A3"/>
    <w:rsid w:val="008113BF"/>
    <w:rsid w:val="008114B8"/>
    <w:rsid w:val="00811B4D"/>
    <w:rsid w:val="00811BDE"/>
    <w:rsid w:val="00811BE4"/>
    <w:rsid w:val="00811D7A"/>
    <w:rsid w:val="00811E0B"/>
    <w:rsid w:val="0081208B"/>
    <w:rsid w:val="008122A0"/>
    <w:rsid w:val="0081234E"/>
    <w:rsid w:val="00812471"/>
    <w:rsid w:val="008125FD"/>
    <w:rsid w:val="00812815"/>
    <w:rsid w:val="00812942"/>
    <w:rsid w:val="00812A2A"/>
    <w:rsid w:val="00812DB7"/>
    <w:rsid w:val="0081302E"/>
    <w:rsid w:val="008130E7"/>
    <w:rsid w:val="00813195"/>
    <w:rsid w:val="00813225"/>
    <w:rsid w:val="008132FD"/>
    <w:rsid w:val="008134B0"/>
    <w:rsid w:val="008134CB"/>
    <w:rsid w:val="0081365B"/>
    <w:rsid w:val="00813714"/>
    <w:rsid w:val="00813897"/>
    <w:rsid w:val="00813B7A"/>
    <w:rsid w:val="00813F39"/>
    <w:rsid w:val="008141F0"/>
    <w:rsid w:val="008144C5"/>
    <w:rsid w:val="0081521B"/>
    <w:rsid w:val="00815252"/>
    <w:rsid w:val="0081525D"/>
    <w:rsid w:val="00815479"/>
    <w:rsid w:val="00815A5C"/>
    <w:rsid w:val="00815BDC"/>
    <w:rsid w:val="00816029"/>
    <w:rsid w:val="0081659F"/>
    <w:rsid w:val="00816E7C"/>
    <w:rsid w:val="00816F8F"/>
    <w:rsid w:val="0081717A"/>
    <w:rsid w:val="0081734B"/>
    <w:rsid w:val="00817873"/>
    <w:rsid w:val="00820404"/>
    <w:rsid w:val="00820451"/>
    <w:rsid w:val="008207F6"/>
    <w:rsid w:val="00820CF6"/>
    <w:rsid w:val="00820E5B"/>
    <w:rsid w:val="00820F1C"/>
    <w:rsid w:val="008211A0"/>
    <w:rsid w:val="00821262"/>
    <w:rsid w:val="008212DD"/>
    <w:rsid w:val="008219EE"/>
    <w:rsid w:val="00821C6A"/>
    <w:rsid w:val="00821ECC"/>
    <w:rsid w:val="00821EEC"/>
    <w:rsid w:val="00822160"/>
    <w:rsid w:val="008226F0"/>
    <w:rsid w:val="008227BC"/>
    <w:rsid w:val="008227C7"/>
    <w:rsid w:val="00822AEC"/>
    <w:rsid w:val="00822E73"/>
    <w:rsid w:val="00822EB8"/>
    <w:rsid w:val="008230D6"/>
    <w:rsid w:val="00823238"/>
    <w:rsid w:val="00823246"/>
    <w:rsid w:val="008232E5"/>
    <w:rsid w:val="008233F6"/>
    <w:rsid w:val="0082342D"/>
    <w:rsid w:val="008234D2"/>
    <w:rsid w:val="0082353E"/>
    <w:rsid w:val="00823550"/>
    <w:rsid w:val="008236C5"/>
    <w:rsid w:val="00823F98"/>
    <w:rsid w:val="00824143"/>
    <w:rsid w:val="00824171"/>
    <w:rsid w:val="0082438E"/>
    <w:rsid w:val="008243CE"/>
    <w:rsid w:val="008243E1"/>
    <w:rsid w:val="00824E40"/>
    <w:rsid w:val="00824EDE"/>
    <w:rsid w:val="00825076"/>
    <w:rsid w:val="0082521B"/>
    <w:rsid w:val="00825301"/>
    <w:rsid w:val="0082545D"/>
    <w:rsid w:val="00825489"/>
    <w:rsid w:val="00825C51"/>
    <w:rsid w:val="00825D71"/>
    <w:rsid w:val="00825DF1"/>
    <w:rsid w:val="00825FC5"/>
    <w:rsid w:val="008261FD"/>
    <w:rsid w:val="00826408"/>
    <w:rsid w:val="00826437"/>
    <w:rsid w:val="0082647E"/>
    <w:rsid w:val="00826694"/>
    <w:rsid w:val="0082677C"/>
    <w:rsid w:val="00826813"/>
    <w:rsid w:val="00826B19"/>
    <w:rsid w:val="00826BB0"/>
    <w:rsid w:val="00826D69"/>
    <w:rsid w:val="00826FF7"/>
    <w:rsid w:val="008273E7"/>
    <w:rsid w:val="00827625"/>
    <w:rsid w:val="008276EA"/>
    <w:rsid w:val="00827871"/>
    <w:rsid w:val="00827BE0"/>
    <w:rsid w:val="00827CEB"/>
    <w:rsid w:val="00827DC0"/>
    <w:rsid w:val="00827DC6"/>
    <w:rsid w:val="00830017"/>
    <w:rsid w:val="008300F0"/>
    <w:rsid w:val="008303BE"/>
    <w:rsid w:val="00830404"/>
    <w:rsid w:val="00830672"/>
    <w:rsid w:val="008307A6"/>
    <w:rsid w:val="008307F3"/>
    <w:rsid w:val="00830B7E"/>
    <w:rsid w:val="00830E44"/>
    <w:rsid w:val="0083118D"/>
    <w:rsid w:val="008313B0"/>
    <w:rsid w:val="00831538"/>
    <w:rsid w:val="00831A6B"/>
    <w:rsid w:val="00831DD0"/>
    <w:rsid w:val="00831F08"/>
    <w:rsid w:val="00831F50"/>
    <w:rsid w:val="0083212F"/>
    <w:rsid w:val="008321FA"/>
    <w:rsid w:val="008329DB"/>
    <w:rsid w:val="0083311C"/>
    <w:rsid w:val="008331D6"/>
    <w:rsid w:val="008331F8"/>
    <w:rsid w:val="008332B4"/>
    <w:rsid w:val="008334B7"/>
    <w:rsid w:val="008336FF"/>
    <w:rsid w:val="00833A2E"/>
    <w:rsid w:val="00833B4C"/>
    <w:rsid w:val="00833DD1"/>
    <w:rsid w:val="00833EB9"/>
    <w:rsid w:val="0083427D"/>
    <w:rsid w:val="00834526"/>
    <w:rsid w:val="00834719"/>
    <w:rsid w:val="008347C1"/>
    <w:rsid w:val="00834CD0"/>
    <w:rsid w:val="0083516F"/>
    <w:rsid w:val="0083517D"/>
    <w:rsid w:val="008352BE"/>
    <w:rsid w:val="00835693"/>
    <w:rsid w:val="0083594F"/>
    <w:rsid w:val="00836277"/>
    <w:rsid w:val="0083644E"/>
    <w:rsid w:val="00836702"/>
    <w:rsid w:val="00836A4F"/>
    <w:rsid w:val="00836B86"/>
    <w:rsid w:val="00836C1C"/>
    <w:rsid w:val="00836DDA"/>
    <w:rsid w:val="00836EF0"/>
    <w:rsid w:val="008370A9"/>
    <w:rsid w:val="008376D8"/>
    <w:rsid w:val="00837723"/>
    <w:rsid w:val="0083775B"/>
    <w:rsid w:val="008378B9"/>
    <w:rsid w:val="00837F07"/>
    <w:rsid w:val="008406D0"/>
    <w:rsid w:val="0084083D"/>
    <w:rsid w:val="00840B1B"/>
    <w:rsid w:val="00840D81"/>
    <w:rsid w:val="00840DFB"/>
    <w:rsid w:val="00840EEC"/>
    <w:rsid w:val="008411FB"/>
    <w:rsid w:val="00841202"/>
    <w:rsid w:val="00841303"/>
    <w:rsid w:val="00841F95"/>
    <w:rsid w:val="00842269"/>
    <w:rsid w:val="008423CE"/>
    <w:rsid w:val="008423EE"/>
    <w:rsid w:val="00842408"/>
    <w:rsid w:val="00842723"/>
    <w:rsid w:val="0084291E"/>
    <w:rsid w:val="00842A62"/>
    <w:rsid w:val="00842D21"/>
    <w:rsid w:val="00842F95"/>
    <w:rsid w:val="00843072"/>
    <w:rsid w:val="008432D3"/>
    <w:rsid w:val="008433C5"/>
    <w:rsid w:val="008433DD"/>
    <w:rsid w:val="008436A2"/>
    <w:rsid w:val="00843966"/>
    <w:rsid w:val="00843A9F"/>
    <w:rsid w:val="00843C94"/>
    <w:rsid w:val="008441C8"/>
    <w:rsid w:val="008442FF"/>
    <w:rsid w:val="008445F6"/>
    <w:rsid w:val="00844875"/>
    <w:rsid w:val="008448E9"/>
    <w:rsid w:val="00844B28"/>
    <w:rsid w:val="00844B85"/>
    <w:rsid w:val="00845010"/>
    <w:rsid w:val="0084503F"/>
    <w:rsid w:val="008450A0"/>
    <w:rsid w:val="008452FF"/>
    <w:rsid w:val="0084589F"/>
    <w:rsid w:val="008460D7"/>
    <w:rsid w:val="0084614B"/>
    <w:rsid w:val="0084645D"/>
    <w:rsid w:val="0084654E"/>
    <w:rsid w:val="00846560"/>
    <w:rsid w:val="00846CDC"/>
    <w:rsid w:val="00846F08"/>
    <w:rsid w:val="00846F12"/>
    <w:rsid w:val="00846F26"/>
    <w:rsid w:val="00847067"/>
    <w:rsid w:val="008472C8"/>
    <w:rsid w:val="0084732C"/>
    <w:rsid w:val="00847670"/>
    <w:rsid w:val="00847833"/>
    <w:rsid w:val="008479B8"/>
    <w:rsid w:val="00847A28"/>
    <w:rsid w:val="00847C4B"/>
    <w:rsid w:val="00850090"/>
    <w:rsid w:val="008500A9"/>
    <w:rsid w:val="0085020C"/>
    <w:rsid w:val="00850647"/>
    <w:rsid w:val="00850766"/>
    <w:rsid w:val="00850A6C"/>
    <w:rsid w:val="00850DE6"/>
    <w:rsid w:val="00850E2F"/>
    <w:rsid w:val="008511FC"/>
    <w:rsid w:val="00851511"/>
    <w:rsid w:val="00851F94"/>
    <w:rsid w:val="0085205A"/>
    <w:rsid w:val="0085207B"/>
    <w:rsid w:val="00852171"/>
    <w:rsid w:val="0085232C"/>
    <w:rsid w:val="00852345"/>
    <w:rsid w:val="00852C4A"/>
    <w:rsid w:val="00852C8B"/>
    <w:rsid w:val="00852E5B"/>
    <w:rsid w:val="00852F78"/>
    <w:rsid w:val="00852FAF"/>
    <w:rsid w:val="00853053"/>
    <w:rsid w:val="00853313"/>
    <w:rsid w:val="0085362D"/>
    <w:rsid w:val="008536DA"/>
    <w:rsid w:val="008537E9"/>
    <w:rsid w:val="008538DB"/>
    <w:rsid w:val="0085391C"/>
    <w:rsid w:val="00853987"/>
    <w:rsid w:val="00853B92"/>
    <w:rsid w:val="00853C8B"/>
    <w:rsid w:val="0085406C"/>
    <w:rsid w:val="00854775"/>
    <w:rsid w:val="00854832"/>
    <w:rsid w:val="00854891"/>
    <w:rsid w:val="00854A92"/>
    <w:rsid w:val="00854AFC"/>
    <w:rsid w:val="00854BAF"/>
    <w:rsid w:val="00854E25"/>
    <w:rsid w:val="00855ADB"/>
    <w:rsid w:val="00855D27"/>
    <w:rsid w:val="008561B6"/>
    <w:rsid w:val="00856840"/>
    <w:rsid w:val="008568E9"/>
    <w:rsid w:val="00856B69"/>
    <w:rsid w:val="00856BBF"/>
    <w:rsid w:val="00856FD3"/>
    <w:rsid w:val="00857177"/>
    <w:rsid w:val="008577AF"/>
    <w:rsid w:val="008579A6"/>
    <w:rsid w:val="0086000C"/>
    <w:rsid w:val="008601F2"/>
    <w:rsid w:val="00860212"/>
    <w:rsid w:val="00860214"/>
    <w:rsid w:val="00860262"/>
    <w:rsid w:val="008602BB"/>
    <w:rsid w:val="00860EA0"/>
    <w:rsid w:val="00860FAB"/>
    <w:rsid w:val="00861101"/>
    <w:rsid w:val="0086125B"/>
    <w:rsid w:val="00861311"/>
    <w:rsid w:val="008614A7"/>
    <w:rsid w:val="00861AF5"/>
    <w:rsid w:val="00861D11"/>
    <w:rsid w:val="00861FF7"/>
    <w:rsid w:val="0086233C"/>
    <w:rsid w:val="00862899"/>
    <w:rsid w:val="00862BC4"/>
    <w:rsid w:val="008637EB"/>
    <w:rsid w:val="00863896"/>
    <w:rsid w:val="008638D3"/>
    <w:rsid w:val="00863AA4"/>
    <w:rsid w:val="00863B8B"/>
    <w:rsid w:val="00863DA3"/>
    <w:rsid w:val="008641E8"/>
    <w:rsid w:val="0086429F"/>
    <w:rsid w:val="00864302"/>
    <w:rsid w:val="00864309"/>
    <w:rsid w:val="0086439D"/>
    <w:rsid w:val="0086451D"/>
    <w:rsid w:val="0086483B"/>
    <w:rsid w:val="00864D11"/>
    <w:rsid w:val="00864D30"/>
    <w:rsid w:val="00864D3F"/>
    <w:rsid w:val="00864DAF"/>
    <w:rsid w:val="00864E4E"/>
    <w:rsid w:val="00865097"/>
    <w:rsid w:val="008652B7"/>
    <w:rsid w:val="00865535"/>
    <w:rsid w:val="00865ED2"/>
    <w:rsid w:val="00865EE9"/>
    <w:rsid w:val="00866189"/>
    <w:rsid w:val="0086636C"/>
    <w:rsid w:val="00866511"/>
    <w:rsid w:val="008666A0"/>
    <w:rsid w:val="00866A58"/>
    <w:rsid w:val="00866B22"/>
    <w:rsid w:val="00866C7C"/>
    <w:rsid w:val="00866D81"/>
    <w:rsid w:val="00867115"/>
    <w:rsid w:val="008671AA"/>
    <w:rsid w:val="00867573"/>
    <w:rsid w:val="00867831"/>
    <w:rsid w:val="00867877"/>
    <w:rsid w:val="008678D0"/>
    <w:rsid w:val="00867908"/>
    <w:rsid w:val="00867C64"/>
    <w:rsid w:val="00867C68"/>
    <w:rsid w:val="00867CE1"/>
    <w:rsid w:val="008704DF"/>
    <w:rsid w:val="00870762"/>
    <w:rsid w:val="00870765"/>
    <w:rsid w:val="00870F09"/>
    <w:rsid w:val="00870F1D"/>
    <w:rsid w:val="008715CB"/>
    <w:rsid w:val="0087194B"/>
    <w:rsid w:val="00871E37"/>
    <w:rsid w:val="008721A0"/>
    <w:rsid w:val="00872368"/>
    <w:rsid w:val="008727CD"/>
    <w:rsid w:val="008727D8"/>
    <w:rsid w:val="008729EB"/>
    <w:rsid w:val="00872ABD"/>
    <w:rsid w:val="00872B1F"/>
    <w:rsid w:val="00872F3C"/>
    <w:rsid w:val="008730AA"/>
    <w:rsid w:val="008732E8"/>
    <w:rsid w:val="008732FF"/>
    <w:rsid w:val="00873328"/>
    <w:rsid w:val="0087348D"/>
    <w:rsid w:val="00873EB9"/>
    <w:rsid w:val="00874237"/>
    <w:rsid w:val="008742AF"/>
    <w:rsid w:val="00874B42"/>
    <w:rsid w:val="00874C3B"/>
    <w:rsid w:val="00874D8C"/>
    <w:rsid w:val="00875351"/>
    <w:rsid w:val="00875607"/>
    <w:rsid w:val="008759AC"/>
    <w:rsid w:val="00875A2E"/>
    <w:rsid w:val="00875CD3"/>
    <w:rsid w:val="008762A2"/>
    <w:rsid w:val="008762FA"/>
    <w:rsid w:val="00876663"/>
    <w:rsid w:val="008768E0"/>
    <w:rsid w:val="008768F4"/>
    <w:rsid w:val="00876BC7"/>
    <w:rsid w:val="00876BCD"/>
    <w:rsid w:val="00876EAC"/>
    <w:rsid w:val="008772C0"/>
    <w:rsid w:val="00877518"/>
    <w:rsid w:val="00877975"/>
    <w:rsid w:val="0087797D"/>
    <w:rsid w:val="00877ABC"/>
    <w:rsid w:val="008803B5"/>
    <w:rsid w:val="0088045C"/>
    <w:rsid w:val="00880672"/>
    <w:rsid w:val="00880758"/>
    <w:rsid w:val="00880979"/>
    <w:rsid w:val="008809EA"/>
    <w:rsid w:val="00880C68"/>
    <w:rsid w:val="00880E41"/>
    <w:rsid w:val="008811B0"/>
    <w:rsid w:val="0088127E"/>
    <w:rsid w:val="008814CC"/>
    <w:rsid w:val="00881C82"/>
    <w:rsid w:val="00881EB7"/>
    <w:rsid w:val="00881F0A"/>
    <w:rsid w:val="00882441"/>
    <w:rsid w:val="00882A32"/>
    <w:rsid w:val="008831D4"/>
    <w:rsid w:val="00883406"/>
    <w:rsid w:val="0088357D"/>
    <w:rsid w:val="00883674"/>
    <w:rsid w:val="00883693"/>
    <w:rsid w:val="00883C55"/>
    <w:rsid w:val="00883CFB"/>
    <w:rsid w:val="00883F73"/>
    <w:rsid w:val="0088426E"/>
    <w:rsid w:val="00884348"/>
    <w:rsid w:val="00884754"/>
    <w:rsid w:val="008848E4"/>
    <w:rsid w:val="00884D2F"/>
    <w:rsid w:val="00884DA4"/>
    <w:rsid w:val="00885159"/>
    <w:rsid w:val="00885267"/>
    <w:rsid w:val="008854C4"/>
    <w:rsid w:val="0088550A"/>
    <w:rsid w:val="008858A3"/>
    <w:rsid w:val="00885968"/>
    <w:rsid w:val="00885BBF"/>
    <w:rsid w:val="008860EC"/>
    <w:rsid w:val="008861D3"/>
    <w:rsid w:val="0088658D"/>
    <w:rsid w:val="00886A52"/>
    <w:rsid w:val="00886B6E"/>
    <w:rsid w:val="00886BDE"/>
    <w:rsid w:val="00886E04"/>
    <w:rsid w:val="00886E96"/>
    <w:rsid w:val="00887697"/>
    <w:rsid w:val="00887A09"/>
    <w:rsid w:val="00887A6D"/>
    <w:rsid w:val="00887AD6"/>
    <w:rsid w:val="00887CC1"/>
    <w:rsid w:val="00887D0A"/>
    <w:rsid w:val="00887E4E"/>
    <w:rsid w:val="0089011D"/>
    <w:rsid w:val="0089017B"/>
    <w:rsid w:val="0089049E"/>
    <w:rsid w:val="00890838"/>
    <w:rsid w:val="0089091A"/>
    <w:rsid w:val="0089111B"/>
    <w:rsid w:val="00891463"/>
    <w:rsid w:val="00891B6B"/>
    <w:rsid w:val="00891CB9"/>
    <w:rsid w:val="00891CBC"/>
    <w:rsid w:val="00891EFB"/>
    <w:rsid w:val="00891FB0"/>
    <w:rsid w:val="0089215E"/>
    <w:rsid w:val="008924C4"/>
    <w:rsid w:val="0089267F"/>
    <w:rsid w:val="0089285A"/>
    <w:rsid w:val="00892864"/>
    <w:rsid w:val="00892A95"/>
    <w:rsid w:val="00892C38"/>
    <w:rsid w:val="00892F57"/>
    <w:rsid w:val="00893020"/>
    <w:rsid w:val="00893106"/>
    <w:rsid w:val="008933FC"/>
    <w:rsid w:val="008934CA"/>
    <w:rsid w:val="00893540"/>
    <w:rsid w:val="00893E62"/>
    <w:rsid w:val="00893F85"/>
    <w:rsid w:val="008948B8"/>
    <w:rsid w:val="00895015"/>
    <w:rsid w:val="0089550A"/>
    <w:rsid w:val="00895DD3"/>
    <w:rsid w:val="00896414"/>
    <w:rsid w:val="00897122"/>
    <w:rsid w:val="008977D1"/>
    <w:rsid w:val="008978A8"/>
    <w:rsid w:val="00897A8F"/>
    <w:rsid w:val="00897E3F"/>
    <w:rsid w:val="00897E51"/>
    <w:rsid w:val="00897EE1"/>
    <w:rsid w:val="00897F9E"/>
    <w:rsid w:val="008A01EF"/>
    <w:rsid w:val="008A024E"/>
    <w:rsid w:val="008A02A2"/>
    <w:rsid w:val="008A0394"/>
    <w:rsid w:val="008A079D"/>
    <w:rsid w:val="008A087E"/>
    <w:rsid w:val="008A0964"/>
    <w:rsid w:val="008A0AED"/>
    <w:rsid w:val="008A0C32"/>
    <w:rsid w:val="008A0D6A"/>
    <w:rsid w:val="008A0EF7"/>
    <w:rsid w:val="008A1066"/>
    <w:rsid w:val="008A125A"/>
    <w:rsid w:val="008A125C"/>
    <w:rsid w:val="008A12C6"/>
    <w:rsid w:val="008A134A"/>
    <w:rsid w:val="008A1825"/>
    <w:rsid w:val="008A19D3"/>
    <w:rsid w:val="008A1A16"/>
    <w:rsid w:val="008A2952"/>
    <w:rsid w:val="008A2F97"/>
    <w:rsid w:val="008A300B"/>
    <w:rsid w:val="008A3042"/>
    <w:rsid w:val="008A31E8"/>
    <w:rsid w:val="008A31F7"/>
    <w:rsid w:val="008A3450"/>
    <w:rsid w:val="008A38F2"/>
    <w:rsid w:val="008A3B88"/>
    <w:rsid w:val="008A4229"/>
    <w:rsid w:val="008A431B"/>
    <w:rsid w:val="008A43D8"/>
    <w:rsid w:val="008A44B6"/>
    <w:rsid w:val="008A4612"/>
    <w:rsid w:val="008A4613"/>
    <w:rsid w:val="008A4977"/>
    <w:rsid w:val="008A4CF5"/>
    <w:rsid w:val="008A4D9D"/>
    <w:rsid w:val="008A4E4E"/>
    <w:rsid w:val="008A4F7F"/>
    <w:rsid w:val="008A5077"/>
    <w:rsid w:val="008A53E6"/>
    <w:rsid w:val="008A5826"/>
    <w:rsid w:val="008A5B99"/>
    <w:rsid w:val="008A5BA9"/>
    <w:rsid w:val="008A5BEF"/>
    <w:rsid w:val="008A5C16"/>
    <w:rsid w:val="008A615E"/>
    <w:rsid w:val="008A61BE"/>
    <w:rsid w:val="008A6926"/>
    <w:rsid w:val="008A6A68"/>
    <w:rsid w:val="008A6A80"/>
    <w:rsid w:val="008A7031"/>
    <w:rsid w:val="008A759D"/>
    <w:rsid w:val="008A76BF"/>
    <w:rsid w:val="008A79F0"/>
    <w:rsid w:val="008A7C31"/>
    <w:rsid w:val="008A7FFD"/>
    <w:rsid w:val="008B0018"/>
    <w:rsid w:val="008B02C7"/>
    <w:rsid w:val="008B035B"/>
    <w:rsid w:val="008B04A3"/>
    <w:rsid w:val="008B0618"/>
    <w:rsid w:val="008B0C16"/>
    <w:rsid w:val="008B0F89"/>
    <w:rsid w:val="008B12AF"/>
    <w:rsid w:val="008B140D"/>
    <w:rsid w:val="008B17E3"/>
    <w:rsid w:val="008B1836"/>
    <w:rsid w:val="008B1A1D"/>
    <w:rsid w:val="008B1B28"/>
    <w:rsid w:val="008B1F69"/>
    <w:rsid w:val="008B1FC0"/>
    <w:rsid w:val="008B1FE2"/>
    <w:rsid w:val="008B2035"/>
    <w:rsid w:val="008B20EC"/>
    <w:rsid w:val="008B22C5"/>
    <w:rsid w:val="008B2488"/>
    <w:rsid w:val="008B32F5"/>
    <w:rsid w:val="008B34BE"/>
    <w:rsid w:val="008B3EB8"/>
    <w:rsid w:val="008B43D4"/>
    <w:rsid w:val="008B44B0"/>
    <w:rsid w:val="008B4600"/>
    <w:rsid w:val="008B4650"/>
    <w:rsid w:val="008B4664"/>
    <w:rsid w:val="008B4D0A"/>
    <w:rsid w:val="008B4D8B"/>
    <w:rsid w:val="008B4E84"/>
    <w:rsid w:val="008B4FF4"/>
    <w:rsid w:val="008B53B5"/>
    <w:rsid w:val="008B53D6"/>
    <w:rsid w:val="008B5950"/>
    <w:rsid w:val="008B5B1A"/>
    <w:rsid w:val="008B5BFA"/>
    <w:rsid w:val="008B6019"/>
    <w:rsid w:val="008B61AB"/>
    <w:rsid w:val="008B62BA"/>
    <w:rsid w:val="008B6359"/>
    <w:rsid w:val="008B64BF"/>
    <w:rsid w:val="008B65D8"/>
    <w:rsid w:val="008B6C0C"/>
    <w:rsid w:val="008B6F4B"/>
    <w:rsid w:val="008B7302"/>
    <w:rsid w:val="008B7595"/>
    <w:rsid w:val="008B7EEF"/>
    <w:rsid w:val="008C01E9"/>
    <w:rsid w:val="008C06D4"/>
    <w:rsid w:val="008C07EB"/>
    <w:rsid w:val="008C0821"/>
    <w:rsid w:val="008C0A56"/>
    <w:rsid w:val="008C0DDC"/>
    <w:rsid w:val="008C0DEE"/>
    <w:rsid w:val="008C0E2F"/>
    <w:rsid w:val="008C0E40"/>
    <w:rsid w:val="008C1178"/>
    <w:rsid w:val="008C17E1"/>
    <w:rsid w:val="008C18B2"/>
    <w:rsid w:val="008C1B4B"/>
    <w:rsid w:val="008C1E6E"/>
    <w:rsid w:val="008C20C8"/>
    <w:rsid w:val="008C260F"/>
    <w:rsid w:val="008C27BC"/>
    <w:rsid w:val="008C2B05"/>
    <w:rsid w:val="008C2B8E"/>
    <w:rsid w:val="008C2D6D"/>
    <w:rsid w:val="008C2E6A"/>
    <w:rsid w:val="008C34B9"/>
    <w:rsid w:val="008C38F9"/>
    <w:rsid w:val="008C39C5"/>
    <w:rsid w:val="008C3C77"/>
    <w:rsid w:val="008C406A"/>
    <w:rsid w:val="008C42AE"/>
    <w:rsid w:val="008C43AF"/>
    <w:rsid w:val="008C4536"/>
    <w:rsid w:val="008C4690"/>
    <w:rsid w:val="008C4692"/>
    <w:rsid w:val="008C4D8F"/>
    <w:rsid w:val="008C4F48"/>
    <w:rsid w:val="008C4FA6"/>
    <w:rsid w:val="008C4FB4"/>
    <w:rsid w:val="008C513F"/>
    <w:rsid w:val="008C51E3"/>
    <w:rsid w:val="008C5223"/>
    <w:rsid w:val="008C5454"/>
    <w:rsid w:val="008C56E0"/>
    <w:rsid w:val="008C5778"/>
    <w:rsid w:val="008C5947"/>
    <w:rsid w:val="008C5E44"/>
    <w:rsid w:val="008C5E9A"/>
    <w:rsid w:val="008C6168"/>
    <w:rsid w:val="008C650B"/>
    <w:rsid w:val="008C66C7"/>
    <w:rsid w:val="008C684A"/>
    <w:rsid w:val="008C6898"/>
    <w:rsid w:val="008C68A1"/>
    <w:rsid w:val="008C6F7E"/>
    <w:rsid w:val="008C702D"/>
    <w:rsid w:val="008C7391"/>
    <w:rsid w:val="008C7778"/>
    <w:rsid w:val="008C7AD4"/>
    <w:rsid w:val="008C7B4F"/>
    <w:rsid w:val="008C7EC0"/>
    <w:rsid w:val="008C7F37"/>
    <w:rsid w:val="008D0048"/>
    <w:rsid w:val="008D032F"/>
    <w:rsid w:val="008D0359"/>
    <w:rsid w:val="008D0497"/>
    <w:rsid w:val="008D0562"/>
    <w:rsid w:val="008D06A5"/>
    <w:rsid w:val="008D07B8"/>
    <w:rsid w:val="008D0A50"/>
    <w:rsid w:val="008D0C26"/>
    <w:rsid w:val="008D0D4A"/>
    <w:rsid w:val="008D1098"/>
    <w:rsid w:val="008D165F"/>
    <w:rsid w:val="008D19A7"/>
    <w:rsid w:val="008D1C99"/>
    <w:rsid w:val="008D1F6E"/>
    <w:rsid w:val="008D2349"/>
    <w:rsid w:val="008D2457"/>
    <w:rsid w:val="008D26CC"/>
    <w:rsid w:val="008D27FA"/>
    <w:rsid w:val="008D2DAA"/>
    <w:rsid w:val="008D30FD"/>
    <w:rsid w:val="008D314A"/>
    <w:rsid w:val="008D3196"/>
    <w:rsid w:val="008D328B"/>
    <w:rsid w:val="008D3324"/>
    <w:rsid w:val="008D3406"/>
    <w:rsid w:val="008D34F6"/>
    <w:rsid w:val="008D3726"/>
    <w:rsid w:val="008D383F"/>
    <w:rsid w:val="008D3D69"/>
    <w:rsid w:val="008D3DC3"/>
    <w:rsid w:val="008D3E44"/>
    <w:rsid w:val="008D4063"/>
    <w:rsid w:val="008D4285"/>
    <w:rsid w:val="008D4368"/>
    <w:rsid w:val="008D43E0"/>
    <w:rsid w:val="008D4A26"/>
    <w:rsid w:val="008D4D17"/>
    <w:rsid w:val="008D4DB0"/>
    <w:rsid w:val="008D5385"/>
    <w:rsid w:val="008D53C7"/>
    <w:rsid w:val="008D53EE"/>
    <w:rsid w:val="008D5511"/>
    <w:rsid w:val="008D5930"/>
    <w:rsid w:val="008D5F36"/>
    <w:rsid w:val="008D6044"/>
    <w:rsid w:val="008D6084"/>
    <w:rsid w:val="008D618A"/>
    <w:rsid w:val="008D6611"/>
    <w:rsid w:val="008D6740"/>
    <w:rsid w:val="008D6C26"/>
    <w:rsid w:val="008D6D9B"/>
    <w:rsid w:val="008D6E00"/>
    <w:rsid w:val="008D7107"/>
    <w:rsid w:val="008D72E6"/>
    <w:rsid w:val="008D72F7"/>
    <w:rsid w:val="008D7C5A"/>
    <w:rsid w:val="008D7E6D"/>
    <w:rsid w:val="008D7F16"/>
    <w:rsid w:val="008E00D0"/>
    <w:rsid w:val="008E023F"/>
    <w:rsid w:val="008E051A"/>
    <w:rsid w:val="008E0872"/>
    <w:rsid w:val="008E0E1D"/>
    <w:rsid w:val="008E0F50"/>
    <w:rsid w:val="008E155C"/>
    <w:rsid w:val="008E15BD"/>
    <w:rsid w:val="008E178F"/>
    <w:rsid w:val="008E1A1F"/>
    <w:rsid w:val="008E1A29"/>
    <w:rsid w:val="008E1A64"/>
    <w:rsid w:val="008E1BC7"/>
    <w:rsid w:val="008E1E73"/>
    <w:rsid w:val="008E1ED6"/>
    <w:rsid w:val="008E1FE4"/>
    <w:rsid w:val="008E23C3"/>
    <w:rsid w:val="008E2506"/>
    <w:rsid w:val="008E25E8"/>
    <w:rsid w:val="008E2797"/>
    <w:rsid w:val="008E2910"/>
    <w:rsid w:val="008E2C0F"/>
    <w:rsid w:val="008E2CCE"/>
    <w:rsid w:val="008E3389"/>
    <w:rsid w:val="008E3558"/>
    <w:rsid w:val="008E35BF"/>
    <w:rsid w:val="008E3605"/>
    <w:rsid w:val="008E3730"/>
    <w:rsid w:val="008E3756"/>
    <w:rsid w:val="008E3AC9"/>
    <w:rsid w:val="008E42BF"/>
    <w:rsid w:val="008E46FA"/>
    <w:rsid w:val="008E520B"/>
    <w:rsid w:val="008E55E1"/>
    <w:rsid w:val="008E5E1F"/>
    <w:rsid w:val="008E6A3D"/>
    <w:rsid w:val="008E6B33"/>
    <w:rsid w:val="008E6D8A"/>
    <w:rsid w:val="008E72F3"/>
    <w:rsid w:val="008E73C2"/>
    <w:rsid w:val="008E767A"/>
    <w:rsid w:val="008E77A1"/>
    <w:rsid w:val="008E78E9"/>
    <w:rsid w:val="008E7C9D"/>
    <w:rsid w:val="008E7CEA"/>
    <w:rsid w:val="008E7DE0"/>
    <w:rsid w:val="008E7F4C"/>
    <w:rsid w:val="008F005A"/>
    <w:rsid w:val="008F0554"/>
    <w:rsid w:val="008F06A2"/>
    <w:rsid w:val="008F0A90"/>
    <w:rsid w:val="008F0B33"/>
    <w:rsid w:val="008F0CD7"/>
    <w:rsid w:val="008F0D5D"/>
    <w:rsid w:val="008F0EA9"/>
    <w:rsid w:val="008F10CE"/>
    <w:rsid w:val="008F15EA"/>
    <w:rsid w:val="008F167D"/>
    <w:rsid w:val="008F16D5"/>
    <w:rsid w:val="008F1F40"/>
    <w:rsid w:val="008F1F66"/>
    <w:rsid w:val="008F209D"/>
    <w:rsid w:val="008F256B"/>
    <w:rsid w:val="008F257C"/>
    <w:rsid w:val="008F27C7"/>
    <w:rsid w:val="008F286B"/>
    <w:rsid w:val="008F3155"/>
    <w:rsid w:val="008F3314"/>
    <w:rsid w:val="008F3355"/>
    <w:rsid w:val="008F358C"/>
    <w:rsid w:val="008F3878"/>
    <w:rsid w:val="008F3ACE"/>
    <w:rsid w:val="008F3AD8"/>
    <w:rsid w:val="008F3D5E"/>
    <w:rsid w:val="008F3DCC"/>
    <w:rsid w:val="008F4787"/>
    <w:rsid w:val="008F4C6F"/>
    <w:rsid w:val="008F4D3D"/>
    <w:rsid w:val="008F4E79"/>
    <w:rsid w:val="008F4E88"/>
    <w:rsid w:val="008F4F30"/>
    <w:rsid w:val="008F50A6"/>
    <w:rsid w:val="008F51FC"/>
    <w:rsid w:val="008F5280"/>
    <w:rsid w:val="008F5492"/>
    <w:rsid w:val="008F5A1D"/>
    <w:rsid w:val="008F5CA9"/>
    <w:rsid w:val="008F5D7C"/>
    <w:rsid w:val="008F5EB2"/>
    <w:rsid w:val="008F6269"/>
    <w:rsid w:val="008F64A9"/>
    <w:rsid w:val="008F677C"/>
    <w:rsid w:val="008F68AE"/>
    <w:rsid w:val="008F68C6"/>
    <w:rsid w:val="008F6979"/>
    <w:rsid w:val="008F6B43"/>
    <w:rsid w:val="008F6E57"/>
    <w:rsid w:val="008F702C"/>
    <w:rsid w:val="008F71DC"/>
    <w:rsid w:val="008F7250"/>
    <w:rsid w:val="008F7297"/>
    <w:rsid w:val="008F7416"/>
    <w:rsid w:val="008F759F"/>
    <w:rsid w:val="008F7FF9"/>
    <w:rsid w:val="009001F7"/>
    <w:rsid w:val="0090044F"/>
    <w:rsid w:val="009004EC"/>
    <w:rsid w:val="00900D1F"/>
    <w:rsid w:val="00901348"/>
    <w:rsid w:val="0090177D"/>
    <w:rsid w:val="0090187D"/>
    <w:rsid w:val="009018CC"/>
    <w:rsid w:val="00901A42"/>
    <w:rsid w:val="00901CD1"/>
    <w:rsid w:val="00901CF8"/>
    <w:rsid w:val="00901D90"/>
    <w:rsid w:val="00901FB9"/>
    <w:rsid w:val="009026C9"/>
    <w:rsid w:val="00902911"/>
    <w:rsid w:val="00902ADC"/>
    <w:rsid w:val="00902DB3"/>
    <w:rsid w:val="00902ECB"/>
    <w:rsid w:val="009031E8"/>
    <w:rsid w:val="009033B7"/>
    <w:rsid w:val="00903B1A"/>
    <w:rsid w:val="00903C52"/>
    <w:rsid w:val="00903D54"/>
    <w:rsid w:val="009040AA"/>
    <w:rsid w:val="00904E7E"/>
    <w:rsid w:val="00904F14"/>
    <w:rsid w:val="00905031"/>
    <w:rsid w:val="009052C0"/>
    <w:rsid w:val="0090567B"/>
    <w:rsid w:val="00905730"/>
    <w:rsid w:val="00905883"/>
    <w:rsid w:val="00905BEE"/>
    <w:rsid w:val="00905CC0"/>
    <w:rsid w:val="0090692F"/>
    <w:rsid w:val="00906B2F"/>
    <w:rsid w:val="00906C3D"/>
    <w:rsid w:val="00906CD4"/>
    <w:rsid w:val="00906FFA"/>
    <w:rsid w:val="00907207"/>
    <w:rsid w:val="009075E7"/>
    <w:rsid w:val="00907749"/>
    <w:rsid w:val="00907A52"/>
    <w:rsid w:val="00907D4C"/>
    <w:rsid w:val="00907F2D"/>
    <w:rsid w:val="00910716"/>
    <w:rsid w:val="00910751"/>
    <w:rsid w:val="009107C6"/>
    <w:rsid w:val="009107E4"/>
    <w:rsid w:val="00910990"/>
    <w:rsid w:val="00910993"/>
    <w:rsid w:val="00910A66"/>
    <w:rsid w:val="00911293"/>
    <w:rsid w:val="0091147A"/>
    <w:rsid w:val="009116AD"/>
    <w:rsid w:val="009116DB"/>
    <w:rsid w:val="0091198C"/>
    <w:rsid w:val="00911A16"/>
    <w:rsid w:val="00911B2D"/>
    <w:rsid w:val="00911D99"/>
    <w:rsid w:val="00912294"/>
    <w:rsid w:val="00912865"/>
    <w:rsid w:val="00912881"/>
    <w:rsid w:val="00912AB2"/>
    <w:rsid w:val="00912AD2"/>
    <w:rsid w:val="00912B89"/>
    <w:rsid w:val="00912D89"/>
    <w:rsid w:val="00913104"/>
    <w:rsid w:val="009131EE"/>
    <w:rsid w:val="009132AD"/>
    <w:rsid w:val="009133EF"/>
    <w:rsid w:val="009135F8"/>
    <w:rsid w:val="0091399E"/>
    <w:rsid w:val="00913AD8"/>
    <w:rsid w:val="009146DE"/>
    <w:rsid w:val="00914D7B"/>
    <w:rsid w:val="009152CB"/>
    <w:rsid w:val="0091531D"/>
    <w:rsid w:val="009154C5"/>
    <w:rsid w:val="00915639"/>
    <w:rsid w:val="009156F7"/>
    <w:rsid w:val="0091580F"/>
    <w:rsid w:val="009158DF"/>
    <w:rsid w:val="00915E65"/>
    <w:rsid w:val="009162C2"/>
    <w:rsid w:val="00916382"/>
    <w:rsid w:val="00916905"/>
    <w:rsid w:val="00916AE9"/>
    <w:rsid w:val="00916B26"/>
    <w:rsid w:val="00916BCF"/>
    <w:rsid w:val="00916D03"/>
    <w:rsid w:val="00916EDD"/>
    <w:rsid w:val="0091707E"/>
    <w:rsid w:val="009170CC"/>
    <w:rsid w:val="009170D3"/>
    <w:rsid w:val="00917241"/>
    <w:rsid w:val="0091727B"/>
    <w:rsid w:val="0091745D"/>
    <w:rsid w:val="00917B5E"/>
    <w:rsid w:val="00920113"/>
    <w:rsid w:val="00920234"/>
    <w:rsid w:val="009202FF"/>
    <w:rsid w:val="00920F10"/>
    <w:rsid w:val="00920F57"/>
    <w:rsid w:val="0092116D"/>
    <w:rsid w:val="0092133C"/>
    <w:rsid w:val="00921411"/>
    <w:rsid w:val="00921449"/>
    <w:rsid w:val="00921467"/>
    <w:rsid w:val="00921828"/>
    <w:rsid w:val="00921B1C"/>
    <w:rsid w:val="00921E43"/>
    <w:rsid w:val="00921F13"/>
    <w:rsid w:val="00922379"/>
    <w:rsid w:val="00922550"/>
    <w:rsid w:val="00922660"/>
    <w:rsid w:val="009226CF"/>
    <w:rsid w:val="00922B08"/>
    <w:rsid w:val="00922C1B"/>
    <w:rsid w:val="00923600"/>
    <w:rsid w:val="00923921"/>
    <w:rsid w:val="00923981"/>
    <w:rsid w:val="00923D03"/>
    <w:rsid w:val="00923DB9"/>
    <w:rsid w:val="009241E5"/>
    <w:rsid w:val="009247D8"/>
    <w:rsid w:val="00924BB6"/>
    <w:rsid w:val="00924D79"/>
    <w:rsid w:val="00924DFE"/>
    <w:rsid w:val="009255EB"/>
    <w:rsid w:val="00925652"/>
    <w:rsid w:val="009256DF"/>
    <w:rsid w:val="00925CEB"/>
    <w:rsid w:val="00925EA0"/>
    <w:rsid w:val="009260F5"/>
    <w:rsid w:val="00926150"/>
    <w:rsid w:val="00926221"/>
    <w:rsid w:val="00926426"/>
    <w:rsid w:val="00926851"/>
    <w:rsid w:val="009268AA"/>
    <w:rsid w:val="00926A0B"/>
    <w:rsid w:val="00926B1B"/>
    <w:rsid w:val="0092758F"/>
    <w:rsid w:val="009275EE"/>
    <w:rsid w:val="00927A3B"/>
    <w:rsid w:val="00927A7F"/>
    <w:rsid w:val="00927BA0"/>
    <w:rsid w:val="00927C36"/>
    <w:rsid w:val="00927DB5"/>
    <w:rsid w:val="0093015D"/>
    <w:rsid w:val="0093020A"/>
    <w:rsid w:val="00930297"/>
    <w:rsid w:val="00930413"/>
    <w:rsid w:val="009304ED"/>
    <w:rsid w:val="0093064D"/>
    <w:rsid w:val="009307B8"/>
    <w:rsid w:val="00930CD3"/>
    <w:rsid w:val="0093100D"/>
    <w:rsid w:val="0093183A"/>
    <w:rsid w:val="0093183F"/>
    <w:rsid w:val="00931850"/>
    <w:rsid w:val="00931DCE"/>
    <w:rsid w:val="0093220A"/>
    <w:rsid w:val="00932326"/>
    <w:rsid w:val="0093234A"/>
    <w:rsid w:val="009329EE"/>
    <w:rsid w:val="00932B0C"/>
    <w:rsid w:val="00932DED"/>
    <w:rsid w:val="009331EA"/>
    <w:rsid w:val="009336CF"/>
    <w:rsid w:val="00933732"/>
    <w:rsid w:val="009337C6"/>
    <w:rsid w:val="00933BEE"/>
    <w:rsid w:val="00934225"/>
    <w:rsid w:val="009343B4"/>
    <w:rsid w:val="0093441A"/>
    <w:rsid w:val="00934640"/>
    <w:rsid w:val="00934761"/>
    <w:rsid w:val="009347B4"/>
    <w:rsid w:val="009349D9"/>
    <w:rsid w:val="00934E7D"/>
    <w:rsid w:val="00934EB8"/>
    <w:rsid w:val="0093505C"/>
    <w:rsid w:val="00935590"/>
    <w:rsid w:val="00935830"/>
    <w:rsid w:val="00935A91"/>
    <w:rsid w:val="009363B5"/>
    <w:rsid w:val="009364AB"/>
    <w:rsid w:val="009364DF"/>
    <w:rsid w:val="00936592"/>
    <w:rsid w:val="009368A6"/>
    <w:rsid w:val="00936A6C"/>
    <w:rsid w:val="00936BF1"/>
    <w:rsid w:val="009372FC"/>
    <w:rsid w:val="00937386"/>
    <w:rsid w:val="0093741E"/>
    <w:rsid w:val="009375BE"/>
    <w:rsid w:val="009376D1"/>
    <w:rsid w:val="0093792E"/>
    <w:rsid w:val="00937C69"/>
    <w:rsid w:val="0094004F"/>
    <w:rsid w:val="009400A6"/>
    <w:rsid w:val="009401D3"/>
    <w:rsid w:val="00940302"/>
    <w:rsid w:val="009404AB"/>
    <w:rsid w:val="009405CB"/>
    <w:rsid w:val="00940702"/>
    <w:rsid w:val="009407C5"/>
    <w:rsid w:val="00940A91"/>
    <w:rsid w:val="00940AF7"/>
    <w:rsid w:val="0094155E"/>
    <w:rsid w:val="00941868"/>
    <w:rsid w:val="00941B9F"/>
    <w:rsid w:val="00942003"/>
    <w:rsid w:val="0094228A"/>
    <w:rsid w:val="009423FB"/>
    <w:rsid w:val="009424F4"/>
    <w:rsid w:val="0094266F"/>
    <w:rsid w:val="009427DC"/>
    <w:rsid w:val="0094287B"/>
    <w:rsid w:val="00942AB2"/>
    <w:rsid w:val="00942B73"/>
    <w:rsid w:val="00942F07"/>
    <w:rsid w:val="00943105"/>
    <w:rsid w:val="0094370F"/>
    <w:rsid w:val="0094387E"/>
    <w:rsid w:val="009439BC"/>
    <w:rsid w:val="00943C87"/>
    <w:rsid w:val="00944072"/>
    <w:rsid w:val="009445DD"/>
    <w:rsid w:val="009445E0"/>
    <w:rsid w:val="00944F33"/>
    <w:rsid w:val="00944FA0"/>
    <w:rsid w:val="0094501D"/>
    <w:rsid w:val="0094513E"/>
    <w:rsid w:val="009452D0"/>
    <w:rsid w:val="0094554E"/>
    <w:rsid w:val="00945550"/>
    <w:rsid w:val="00945DE7"/>
    <w:rsid w:val="00945E56"/>
    <w:rsid w:val="00945E98"/>
    <w:rsid w:val="0094690E"/>
    <w:rsid w:val="00946917"/>
    <w:rsid w:val="00946F90"/>
    <w:rsid w:val="0094707D"/>
    <w:rsid w:val="009472D7"/>
    <w:rsid w:val="00947447"/>
    <w:rsid w:val="00947AA8"/>
    <w:rsid w:val="00947B3D"/>
    <w:rsid w:val="00947B94"/>
    <w:rsid w:val="00947C90"/>
    <w:rsid w:val="00947DF4"/>
    <w:rsid w:val="00950410"/>
    <w:rsid w:val="0095055C"/>
    <w:rsid w:val="009506F2"/>
    <w:rsid w:val="00950766"/>
    <w:rsid w:val="00950923"/>
    <w:rsid w:val="00950FD5"/>
    <w:rsid w:val="009510E7"/>
    <w:rsid w:val="0095142B"/>
    <w:rsid w:val="00951434"/>
    <w:rsid w:val="00951494"/>
    <w:rsid w:val="00951782"/>
    <w:rsid w:val="009517F4"/>
    <w:rsid w:val="00951C85"/>
    <w:rsid w:val="00951CE6"/>
    <w:rsid w:val="00951D98"/>
    <w:rsid w:val="00951E7B"/>
    <w:rsid w:val="009522DF"/>
    <w:rsid w:val="009523EA"/>
    <w:rsid w:val="0095266F"/>
    <w:rsid w:val="00953625"/>
    <w:rsid w:val="009536CB"/>
    <w:rsid w:val="00953784"/>
    <w:rsid w:val="0095387B"/>
    <w:rsid w:val="00953E72"/>
    <w:rsid w:val="00953F59"/>
    <w:rsid w:val="0095407F"/>
    <w:rsid w:val="009543CE"/>
    <w:rsid w:val="00954751"/>
    <w:rsid w:val="00954AD6"/>
    <w:rsid w:val="00954CD6"/>
    <w:rsid w:val="00954D1C"/>
    <w:rsid w:val="00954E80"/>
    <w:rsid w:val="00954ED4"/>
    <w:rsid w:val="00955184"/>
    <w:rsid w:val="0095528D"/>
    <w:rsid w:val="00955305"/>
    <w:rsid w:val="00955601"/>
    <w:rsid w:val="00955787"/>
    <w:rsid w:val="009557CE"/>
    <w:rsid w:val="0095591B"/>
    <w:rsid w:val="00955B2B"/>
    <w:rsid w:val="00955DF5"/>
    <w:rsid w:val="00955DFD"/>
    <w:rsid w:val="009560F3"/>
    <w:rsid w:val="0095655D"/>
    <w:rsid w:val="00956842"/>
    <w:rsid w:val="00956D8F"/>
    <w:rsid w:val="00956FB7"/>
    <w:rsid w:val="009570F3"/>
    <w:rsid w:val="00957483"/>
    <w:rsid w:val="0095767B"/>
    <w:rsid w:val="00957C63"/>
    <w:rsid w:val="00957C98"/>
    <w:rsid w:val="00957D10"/>
    <w:rsid w:val="00957E7F"/>
    <w:rsid w:val="0096015E"/>
    <w:rsid w:val="009602AB"/>
    <w:rsid w:val="009602BF"/>
    <w:rsid w:val="00960397"/>
    <w:rsid w:val="00960449"/>
    <w:rsid w:val="0096050A"/>
    <w:rsid w:val="009607FD"/>
    <w:rsid w:val="00960900"/>
    <w:rsid w:val="00960947"/>
    <w:rsid w:val="00960E04"/>
    <w:rsid w:val="00961090"/>
    <w:rsid w:val="00961169"/>
    <w:rsid w:val="00961250"/>
    <w:rsid w:val="009616C2"/>
    <w:rsid w:val="00961754"/>
    <w:rsid w:val="00961A1A"/>
    <w:rsid w:val="00961A4C"/>
    <w:rsid w:val="00961A7A"/>
    <w:rsid w:val="00961E2E"/>
    <w:rsid w:val="00961F8C"/>
    <w:rsid w:val="009620B0"/>
    <w:rsid w:val="009621A5"/>
    <w:rsid w:val="009623CA"/>
    <w:rsid w:val="0096287B"/>
    <w:rsid w:val="009628F7"/>
    <w:rsid w:val="00962B56"/>
    <w:rsid w:val="00962E96"/>
    <w:rsid w:val="00962F60"/>
    <w:rsid w:val="00962FB6"/>
    <w:rsid w:val="009637FD"/>
    <w:rsid w:val="00963DD1"/>
    <w:rsid w:val="00963E30"/>
    <w:rsid w:val="00964014"/>
    <w:rsid w:val="0096411E"/>
    <w:rsid w:val="0096416C"/>
    <w:rsid w:val="00964857"/>
    <w:rsid w:val="0096535C"/>
    <w:rsid w:val="00965706"/>
    <w:rsid w:val="009658AB"/>
    <w:rsid w:val="00965BD5"/>
    <w:rsid w:val="00965C39"/>
    <w:rsid w:val="00965CE0"/>
    <w:rsid w:val="00965E31"/>
    <w:rsid w:val="0096602B"/>
    <w:rsid w:val="00966101"/>
    <w:rsid w:val="00966170"/>
    <w:rsid w:val="009661BD"/>
    <w:rsid w:val="00966718"/>
    <w:rsid w:val="00966A50"/>
    <w:rsid w:val="00966CA6"/>
    <w:rsid w:val="00966EC1"/>
    <w:rsid w:val="00966ED7"/>
    <w:rsid w:val="00967ADB"/>
    <w:rsid w:val="00967CBE"/>
    <w:rsid w:val="0097010A"/>
    <w:rsid w:val="009705CE"/>
    <w:rsid w:val="009706D4"/>
    <w:rsid w:val="0097077E"/>
    <w:rsid w:val="009708CA"/>
    <w:rsid w:val="00970B6A"/>
    <w:rsid w:val="00970B8E"/>
    <w:rsid w:val="00970CC4"/>
    <w:rsid w:val="00970D7B"/>
    <w:rsid w:val="00971B16"/>
    <w:rsid w:val="009722EA"/>
    <w:rsid w:val="0097275D"/>
    <w:rsid w:val="00972956"/>
    <w:rsid w:val="00972B1E"/>
    <w:rsid w:val="00972B93"/>
    <w:rsid w:val="00972C5B"/>
    <w:rsid w:val="00972E5E"/>
    <w:rsid w:val="00972F49"/>
    <w:rsid w:val="0097351C"/>
    <w:rsid w:val="00973700"/>
    <w:rsid w:val="00973828"/>
    <w:rsid w:val="00973960"/>
    <w:rsid w:val="00973C50"/>
    <w:rsid w:val="00973C5C"/>
    <w:rsid w:val="00973EF5"/>
    <w:rsid w:val="00974197"/>
    <w:rsid w:val="009743BE"/>
    <w:rsid w:val="0097440C"/>
    <w:rsid w:val="009745E2"/>
    <w:rsid w:val="009746E8"/>
    <w:rsid w:val="00974B6B"/>
    <w:rsid w:val="00974C81"/>
    <w:rsid w:val="0097539B"/>
    <w:rsid w:val="0097548F"/>
    <w:rsid w:val="009754DB"/>
    <w:rsid w:val="00975B59"/>
    <w:rsid w:val="00975C6D"/>
    <w:rsid w:val="00975C91"/>
    <w:rsid w:val="00975D72"/>
    <w:rsid w:val="009764F6"/>
    <w:rsid w:val="009765D3"/>
    <w:rsid w:val="00976B89"/>
    <w:rsid w:val="00976C19"/>
    <w:rsid w:val="00977318"/>
    <w:rsid w:val="0097757C"/>
    <w:rsid w:val="00977A88"/>
    <w:rsid w:val="00977FB6"/>
    <w:rsid w:val="00980300"/>
    <w:rsid w:val="0098053B"/>
    <w:rsid w:val="009807C6"/>
    <w:rsid w:val="00980ACA"/>
    <w:rsid w:val="00980F14"/>
    <w:rsid w:val="00981171"/>
    <w:rsid w:val="0098125C"/>
    <w:rsid w:val="0098146B"/>
    <w:rsid w:val="00981662"/>
    <w:rsid w:val="00981877"/>
    <w:rsid w:val="0098225E"/>
    <w:rsid w:val="00982725"/>
    <w:rsid w:val="009828BD"/>
    <w:rsid w:val="00982993"/>
    <w:rsid w:val="009829F8"/>
    <w:rsid w:val="009829FD"/>
    <w:rsid w:val="00982A6F"/>
    <w:rsid w:val="00982F90"/>
    <w:rsid w:val="00983917"/>
    <w:rsid w:val="00983984"/>
    <w:rsid w:val="00983BA8"/>
    <w:rsid w:val="00983C3B"/>
    <w:rsid w:val="00983E2B"/>
    <w:rsid w:val="00983F5A"/>
    <w:rsid w:val="00984DC5"/>
    <w:rsid w:val="00984DFF"/>
    <w:rsid w:val="0098547B"/>
    <w:rsid w:val="009854CB"/>
    <w:rsid w:val="0098555E"/>
    <w:rsid w:val="009856E1"/>
    <w:rsid w:val="009857FB"/>
    <w:rsid w:val="00985B19"/>
    <w:rsid w:val="00985BCB"/>
    <w:rsid w:val="00985CEF"/>
    <w:rsid w:val="00985E31"/>
    <w:rsid w:val="00986423"/>
    <w:rsid w:val="00986472"/>
    <w:rsid w:val="009866A5"/>
    <w:rsid w:val="009866B2"/>
    <w:rsid w:val="00986D0E"/>
    <w:rsid w:val="00986DFD"/>
    <w:rsid w:val="00986E15"/>
    <w:rsid w:val="009871C5"/>
    <w:rsid w:val="009872F1"/>
    <w:rsid w:val="00987366"/>
    <w:rsid w:val="0098742C"/>
    <w:rsid w:val="00987564"/>
    <w:rsid w:val="0098765F"/>
    <w:rsid w:val="00987688"/>
    <w:rsid w:val="00987A47"/>
    <w:rsid w:val="00987CA2"/>
    <w:rsid w:val="00987CAB"/>
    <w:rsid w:val="00987DFA"/>
    <w:rsid w:val="009900E6"/>
    <w:rsid w:val="00990AA4"/>
    <w:rsid w:val="00990B07"/>
    <w:rsid w:val="00990B6D"/>
    <w:rsid w:val="00990D63"/>
    <w:rsid w:val="00990DDE"/>
    <w:rsid w:val="00991123"/>
    <w:rsid w:val="0099117B"/>
    <w:rsid w:val="00991550"/>
    <w:rsid w:val="009915CB"/>
    <w:rsid w:val="0099181B"/>
    <w:rsid w:val="009918BB"/>
    <w:rsid w:val="00991EB4"/>
    <w:rsid w:val="0099259B"/>
    <w:rsid w:val="00992ACC"/>
    <w:rsid w:val="00992B50"/>
    <w:rsid w:val="0099337A"/>
    <w:rsid w:val="00993756"/>
    <w:rsid w:val="00993A36"/>
    <w:rsid w:val="00993ACA"/>
    <w:rsid w:val="00993DAE"/>
    <w:rsid w:val="009942BA"/>
    <w:rsid w:val="0099462D"/>
    <w:rsid w:val="00994E30"/>
    <w:rsid w:val="00994EAF"/>
    <w:rsid w:val="00994FC8"/>
    <w:rsid w:val="00995139"/>
    <w:rsid w:val="009953FE"/>
    <w:rsid w:val="009959E3"/>
    <w:rsid w:val="00995BA1"/>
    <w:rsid w:val="00995FDB"/>
    <w:rsid w:val="0099603B"/>
    <w:rsid w:val="009961D9"/>
    <w:rsid w:val="0099633F"/>
    <w:rsid w:val="00996446"/>
    <w:rsid w:val="009967A8"/>
    <w:rsid w:val="00996A21"/>
    <w:rsid w:val="00996FB0"/>
    <w:rsid w:val="00997040"/>
    <w:rsid w:val="0099721E"/>
    <w:rsid w:val="00997271"/>
    <w:rsid w:val="00997460"/>
    <w:rsid w:val="00997461"/>
    <w:rsid w:val="009977D2"/>
    <w:rsid w:val="00997A4A"/>
    <w:rsid w:val="009A0055"/>
    <w:rsid w:val="009A0324"/>
    <w:rsid w:val="009A0439"/>
    <w:rsid w:val="009A0534"/>
    <w:rsid w:val="009A0B18"/>
    <w:rsid w:val="009A0B30"/>
    <w:rsid w:val="009A0B77"/>
    <w:rsid w:val="009A0EC4"/>
    <w:rsid w:val="009A0FBA"/>
    <w:rsid w:val="009A12AF"/>
    <w:rsid w:val="009A1337"/>
    <w:rsid w:val="009A1474"/>
    <w:rsid w:val="009A15D4"/>
    <w:rsid w:val="009A1781"/>
    <w:rsid w:val="009A1C2B"/>
    <w:rsid w:val="009A1D60"/>
    <w:rsid w:val="009A1DFB"/>
    <w:rsid w:val="009A1E37"/>
    <w:rsid w:val="009A1FA6"/>
    <w:rsid w:val="009A2131"/>
    <w:rsid w:val="009A2189"/>
    <w:rsid w:val="009A228A"/>
    <w:rsid w:val="009A24BF"/>
    <w:rsid w:val="009A253C"/>
    <w:rsid w:val="009A260F"/>
    <w:rsid w:val="009A2627"/>
    <w:rsid w:val="009A28F9"/>
    <w:rsid w:val="009A2E7A"/>
    <w:rsid w:val="009A2E85"/>
    <w:rsid w:val="009A2F7F"/>
    <w:rsid w:val="009A321F"/>
    <w:rsid w:val="009A347B"/>
    <w:rsid w:val="009A39B3"/>
    <w:rsid w:val="009A3A46"/>
    <w:rsid w:val="009A3CAB"/>
    <w:rsid w:val="009A4E43"/>
    <w:rsid w:val="009A5178"/>
    <w:rsid w:val="009A53B1"/>
    <w:rsid w:val="009A5451"/>
    <w:rsid w:val="009A579A"/>
    <w:rsid w:val="009A5D79"/>
    <w:rsid w:val="009A5FD9"/>
    <w:rsid w:val="009A608A"/>
    <w:rsid w:val="009A62E0"/>
    <w:rsid w:val="009A6354"/>
    <w:rsid w:val="009A64BF"/>
    <w:rsid w:val="009A69D0"/>
    <w:rsid w:val="009A6AF3"/>
    <w:rsid w:val="009A6BD5"/>
    <w:rsid w:val="009A6C67"/>
    <w:rsid w:val="009A6DE2"/>
    <w:rsid w:val="009A6E4C"/>
    <w:rsid w:val="009A74C3"/>
    <w:rsid w:val="009A763A"/>
    <w:rsid w:val="009A7CAF"/>
    <w:rsid w:val="009A7D1C"/>
    <w:rsid w:val="009A7E2B"/>
    <w:rsid w:val="009B0044"/>
    <w:rsid w:val="009B04C2"/>
    <w:rsid w:val="009B0580"/>
    <w:rsid w:val="009B0701"/>
    <w:rsid w:val="009B0714"/>
    <w:rsid w:val="009B0B73"/>
    <w:rsid w:val="009B0C69"/>
    <w:rsid w:val="009B0C9D"/>
    <w:rsid w:val="009B0ED2"/>
    <w:rsid w:val="009B0F6A"/>
    <w:rsid w:val="009B129D"/>
    <w:rsid w:val="009B1335"/>
    <w:rsid w:val="009B14D7"/>
    <w:rsid w:val="009B1665"/>
    <w:rsid w:val="009B1779"/>
    <w:rsid w:val="009B17EC"/>
    <w:rsid w:val="009B18A0"/>
    <w:rsid w:val="009B1A46"/>
    <w:rsid w:val="009B1E46"/>
    <w:rsid w:val="009B241F"/>
    <w:rsid w:val="009B248F"/>
    <w:rsid w:val="009B27B5"/>
    <w:rsid w:val="009B28DF"/>
    <w:rsid w:val="009B2A10"/>
    <w:rsid w:val="009B2EF5"/>
    <w:rsid w:val="009B31D6"/>
    <w:rsid w:val="009B36A7"/>
    <w:rsid w:val="009B385E"/>
    <w:rsid w:val="009B3AE9"/>
    <w:rsid w:val="009B3C0B"/>
    <w:rsid w:val="009B3C44"/>
    <w:rsid w:val="009B3F4A"/>
    <w:rsid w:val="009B4202"/>
    <w:rsid w:val="009B4456"/>
    <w:rsid w:val="009B463E"/>
    <w:rsid w:val="009B4E07"/>
    <w:rsid w:val="009B5185"/>
    <w:rsid w:val="009B528B"/>
    <w:rsid w:val="009B5B7E"/>
    <w:rsid w:val="009B5C61"/>
    <w:rsid w:val="009B5CA5"/>
    <w:rsid w:val="009B5D77"/>
    <w:rsid w:val="009B5E25"/>
    <w:rsid w:val="009B5EB0"/>
    <w:rsid w:val="009B5F86"/>
    <w:rsid w:val="009B649A"/>
    <w:rsid w:val="009B68A3"/>
    <w:rsid w:val="009B69D6"/>
    <w:rsid w:val="009B6AAC"/>
    <w:rsid w:val="009B6F45"/>
    <w:rsid w:val="009B6F5B"/>
    <w:rsid w:val="009B702A"/>
    <w:rsid w:val="009B7F35"/>
    <w:rsid w:val="009C01F0"/>
    <w:rsid w:val="009C01F8"/>
    <w:rsid w:val="009C0292"/>
    <w:rsid w:val="009C0303"/>
    <w:rsid w:val="009C0308"/>
    <w:rsid w:val="009C0693"/>
    <w:rsid w:val="009C0E41"/>
    <w:rsid w:val="009C13EF"/>
    <w:rsid w:val="009C18BB"/>
    <w:rsid w:val="009C1904"/>
    <w:rsid w:val="009C1AD8"/>
    <w:rsid w:val="009C1DA9"/>
    <w:rsid w:val="009C1E7C"/>
    <w:rsid w:val="009C1FBF"/>
    <w:rsid w:val="009C1FD9"/>
    <w:rsid w:val="009C21E0"/>
    <w:rsid w:val="009C256D"/>
    <w:rsid w:val="009C2BF7"/>
    <w:rsid w:val="009C301B"/>
    <w:rsid w:val="009C3037"/>
    <w:rsid w:val="009C3555"/>
    <w:rsid w:val="009C3562"/>
    <w:rsid w:val="009C379A"/>
    <w:rsid w:val="009C37C7"/>
    <w:rsid w:val="009C38A5"/>
    <w:rsid w:val="009C38CE"/>
    <w:rsid w:val="009C3936"/>
    <w:rsid w:val="009C3C46"/>
    <w:rsid w:val="009C40A7"/>
    <w:rsid w:val="009C42DD"/>
    <w:rsid w:val="009C446F"/>
    <w:rsid w:val="009C473C"/>
    <w:rsid w:val="009C4743"/>
    <w:rsid w:val="009C474D"/>
    <w:rsid w:val="009C4D48"/>
    <w:rsid w:val="009C4F42"/>
    <w:rsid w:val="009C5023"/>
    <w:rsid w:val="009C51DE"/>
    <w:rsid w:val="009C5224"/>
    <w:rsid w:val="009C5346"/>
    <w:rsid w:val="009C5354"/>
    <w:rsid w:val="009C5419"/>
    <w:rsid w:val="009C5441"/>
    <w:rsid w:val="009C55E1"/>
    <w:rsid w:val="009C5BEB"/>
    <w:rsid w:val="009C5E27"/>
    <w:rsid w:val="009C64FA"/>
    <w:rsid w:val="009C68A3"/>
    <w:rsid w:val="009C6C1D"/>
    <w:rsid w:val="009C6EDB"/>
    <w:rsid w:val="009C7333"/>
    <w:rsid w:val="009C7384"/>
    <w:rsid w:val="009C76E4"/>
    <w:rsid w:val="009C79A8"/>
    <w:rsid w:val="009C7B4F"/>
    <w:rsid w:val="009C7BA4"/>
    <w:rsid w:val="009C7CE6"/>
    <w:rsid w:val="009D046D"/>
    <w:rsid w:val="009D0AFD"/>
    <w:rsid w:val="009D0E38"/>
    <w:rsid w:val="009D0E99"/>
    <w:rsid w:val="009D0F7A"/>
    <w:rsid w:val="009D1640"/>
    <w:rsid w:val="009D1A2B"/>
    <w:rsid w:val="009D1A32"/>
    <w:rsid w:val="009D1A5D"/>
    <w:rsid w:val="009D1E99"/>
    <w:rsid w:val="009D244A"/>
    <w:rsid w:val="009D2720"/>
    <w:rsid w:val="009D27D6"/>
    <w:rsid w:val="009D2A17"/>
    <w:rsid w:val="009D2AC8"/>
    <w:rsid w:val="009D2F2E"/>
    <w:rsid w:val="009D34F8"/>
    <w:rsid w:val="009D3554"/>
    <w:rsid w:val="009D3697"/>
    <w:rsid w:val="009D3733"/>
    <w:rsid w:val="009D39E9"/>
    <w:rsid w:val="009D3A4B"/>
    <w:rsid w:val="009D3A6A"/>
    <w:rsid w:val="009D3B63"/>
    <w:rsid w:val="009D402A"/>
    <w:rsid w:val="009D4157"/>
    <w:rsid w:val="009D434D"/>
    <w:rsid w:val="009D4394"/>
    <w:rsid w:val="009D4513"/>
    <w:rsid w:val="009D45AE"/>
    <w:rsid w:val="009D45D9"/>
    <w:rsid w:val="009D4832"/>
    <w:rsid w:val="009D4985"/>
    <w:rsid w:val="009D4A6F"/>
    <w:rsid w:val="009D4EBA"/>
    <w:rsid w:val="009D50B3"/>
    <w:rsid w:val="009D53C5"/>
    <w:rsid w:val="009D56F2"/>
    <w:rsid w:val="009D5AA8"/>
    <w:rsid w:val="009D5EA2"/>
    <w:rsid w:val="009D66E6"/>
    <w:rsid w:val="009D691C"/>
    <w:rsid w:val="009D6AD0"/>
    <w:rsid w:val="009D6B60"/>
    <w:rsid w:val="009D6F6C"/>
    <w:rsid w:val="009D6FCA"/>
    <w:rsid w:val="009D7106"/>
    <w:rsid w:val="009D756C"/>
    <w:rsid w:val="009D75FE"/>
    <w:rsid w:val="009D7BB3"/>
    <w:rsid w:val="009D7C0D"/>
    <w:rsid w:val="009D7D08"/>
    <w:rsid w:val="009D7DCE"/>
    <w:rsid w:val="009D7E38"/>
    <w:rsid w:val="009D7EEB"/>
    <w:rsid w:val="009E0215"/>
    <w:rsid w:val="009E05E2"/>
    <w:rsid w:val="009E0728"/>
    <w:rsid w:val="009E08C6"/>
    <w:rsid w:val="009E09E9"/>
    <w:rsid w:val="009E0B37"/>
    <w:rsid w:val="009E0BF0"/>
    <w:rsid w:val="009E0C93"/>
    <w:rsid w:val="009E0DE3"/>
    <w:rsid w:val="009E0F8F"/>
    <w:rsid w:val="009E1066"/>
    <w:rsid w:val="009E123C"/>
    <w:rsid w:val="009E13E5"/>
    <w:rsid w:val="009E14AE"/>
    <w:rsid w:val="009E15CC"/>
    <w:rsid w:val="009E17C3"/>
    <w:rsid w:val="009E1853"/>
    <w:rsid w:val="009E190F"/>
    <w:rsid w:val="009E1BC3"/>
    <w:rsid w:val="009E1BD5"/>
    <w:rsid w:val="009E1CBD"/>
    <w:rsid w:val="009E1CCF"/>
    <w:rsid w:val="009E1E58"/>
    <w:rsid w:val="009E1EAC"/>
    <w:rsid w:val="009E2138"/>
    <w:rsid w:val="009E227B"/>
    <w:rsid w:val="009E22B2"/>
    <w:rsid w:val="009E24CA"/>
    <w:rsid w:val="009E270B"/>
    <w:rsid w:val="009E2E04"/>
    <w:rsid w:val="009E2F3B"/>
    <w:rsid w:val="009E2FF1"/>
    <w:rsid w:val="009E3169"/>
    <w:rsid w:val="009E33CA"/>
    <w:rsid w:val="009E3419"/>
    <w:rsid w:val="009E3528"/>
    <w:rsid w:val="009E38BC"/>
    <w:rsid w:val="009E3B07"/>
    <w:rsid w:val="009E3BBC"/>
    <w:rsid w:val="009E3C3B"/>
    <w:rsid w:val="009E435E"/>
    <w:rsid w:val="009E442B"/>
    <w:rsid w:val="009E4793"/>
    <w:rsid w:val="009E4848"/>
    <w:rsid w:val="009E4D3F"/>
    <w:rsid w:val="009E4F96"/>
    <w:rsid w:val="009E5152"/>
    <w:rsid w:val="009E520E"/>
    <w:rsid w:val="009E54A0"/>
    <w:rsid w:val="009E5513"/>
    <w:rsid w:val="009E5545"/>
    <w:rsid w:val="009E5A1A"/>
    <w:rsid w:val="009E5C3E"/>
    <w:rsid w:val="009E5D41"/>
    <w:rsid w:val="009E6606"/>
    <w:rsid w:val="009E66AD"/>
    <w:rsid w:val="009E681A"/>
    <w:rsid w:val="009E6DF3"/>
    <w:rsid w:val="009E6F7C"/>
    <w:rsid w:val="009E7023"/>
    <w:rsid w:val="009E7150"/>
    <w:rsid w:val="009E73DB"/>
    <w:rsid w:val="009E742B"/>
    <w:rsid w:val="009E74A2"/>
    <w:rsid w:val="009E765C"/>
    <w:rsid w:val="009E76AC"/>
    <w:rsid w:val="009E775C"/>
    <w:rsid w:val="009E77D2"/>
    <w:rsid w:val="009E7A26"/>
    <w:rsid w:val="009E7A80"/>
    <w:rsid w:val="009E7DF6"/>
    <w:rsid w:val="009F01E8"/>
    <w:rsid w:val="009F049C"/>
    <w:rsid w:val="009F08E5"/>
    <w:rsid w:val="009F08F2"/>
    <w:rsid w:val="009F0BD1"/>
    <w:rsid w:val="009F0D25"/>
    <w:rsid w:val="009F0F39"/>
    <w:rsid w:val="009F1136"/>
    <w:rsid w:val="009F12E1"/>
    <w:rsid w:val="009F1401"/>
    <w:rsid w:val="009F1416"/>
    <w:rsid w:val="009F1986"/>
    <w:rsid w:val="009F1A6C"/>
    <w:rsid w:val="009F20AA"/>
    <w:rsid w:val="009F2298"/>
    <w:rsid w:val="009F24FC"/>
    <w:rsid w:val="009F26D5"/>
    <w:rsid w:val="009F26EB"/>
    <w:rsid w:val="009F26F4"/>
    <w:rsid w:val="009F28C7"/>
    <w:rsid w:val="009F2912"/>
    <w:rsid w:val="009F2B79"/>
    <w:rsid w:val="009F2ECE"/>
    <w:rsid w:val="009F3029"/>
    <w:rsid w:val="009F30F1"/>
    <w:rsid w:val="009F325F"/>
    <w:rsid w:val="009F33CD"/>
    <w:rsid w:val="009F3538"/>
    <w:rsid w:val="009F3846"/>
    <w:rsid w:val="009F3CFE"/>
    <w:rsid w:val="009F3EBC"/>
    <w:rsid w:val="009F40D3"/>
    <w:rsid w:val="009F40DE"/>
    <w:rsid w:val="009F4174"/>
    <w:rsid w:val="009F4633"/>
    <w:rsid w:val="009F46E8"/>
    <w:rsid w:val="009F4D42"/>
    <w:rsid w:val="009F4EA8"/>
    <w:rsid w:val="009F55AF"/>
    <w:rsid w:val="009F59F2"/>
    <w:rsid w:val="009F5AD9"/>
    <w:rsid w:val="009F5CF0"/>
    <w:rsid w:val="009F5E97"/>
    <w:rsid w:val="009F61A9"/>
    <w:rsid w:val="009F63EC"/>
    <w:rsid w:val="009F68BB"/>
    <w:rsid w:val="009F6F55"/>
    <w:rsid w:val="009F71DE"/>
    <w:rsid w:val="009F7316"/>
    <w:rsid w:val="009F7423"/>
    <w:rsid w:val="009F7902"/>
    <w:rsid w:val="009F7ABE"/>
    <w:rsid w:val="009F7B97"/>
    <w:rsid w:val="009F7DB7"/>
    <w:rsid w:val="00A003CC"/>
    <w:rsid w:val="00A00417"/>
    <w:rsid w:val="00A00531"/>
    <w:rsid w:val="00A00975"/>
    <w:rsid w:val="00A00CA2"/>
    <w:rsid w:val="00A01195"/>
    <w:rsid w:val="00A014C6"/>
    <w:rsid w:val="00A01937"/>
    <w:rsid w:val="00A01AF6"/>
    <w:rsid w:val="00A01C7D"/>
    <w:rsid w:val="00A02133"/>
    <w:rsid w:val="00A025B3"/>
    <w:rsid w:val="00A0276E"/>
    <w:rsid w:val="00A02793"/>
    <w:rsid w:val="00A028C3"/>
    <w:rsid w:val="00A028F3"/>
    <w:rsid w:val="00A0310E"/>
    <w:rsid w:val="00A037FA"/>
    <w:rsid w:val="00A0424C"/>
    <w:rsid w:val="00A049CA"/>
    <w:rsid w:val="00A04A55"/>
    <w:rsid w:val="00A04EDF"/>
    <w:rsid w:val="00A05261"/>
    <w:rsid w:val="00A05269"/>
    <w:rsid w:val="00A053CC"/>
    <w:rsid w:val="00A0540D"/>
    <w:rsid w:val="00A058CC"/>
    <w:rsid w:val="00A05AA4"/>
    <w:rsid w:val="00A05C45"/>
    <w:rsid w:val="00A05F57"/>
    <w:rsid w:val="00A06A21"/>
    <w:rsid w:val="00A06AB1"/>
    <w:rsid w:val="00A06E37"/>
    <w:rsid w:val="00A07034"/>
    <w:rsid w:val="00A07207"/>
    <w:rsid w:val="00A07367"/>
    <w:rsid w:val="00A07F76"/>
    <w:rsid w:val="00A10084"/>
    <w:rsid w:val="00A10656"/>
    <w:rsid w:val="00A10897"/>
    <w:rsid w:val="00A10BA6"/>
    <w:rsid w:val="00A10C8A"/>
    <w:rsid w:val="00A116BE"/>
    <w:rsid w:val="00A11C70"/>
    <w:rsid w:val="00A11F87"/>
    <w:rsid w:val="00A12402"/>
    <w:rsid w:val="00A124A0"/>
    <w:rsid w:val="00A128AF"/>
    <w:rsid w:val="00A12996"/>
    <w:rsid w:val="00A12A98"/>
    <w:rsid w:val="00A1339C"/>
    <w:rsid w:val="00A13568"/>
    <w:rsid w:val="00A137A9"/>
    <w:rsid w:val="00A139AC"/>
    <w:rsid w:val="00A13A72"/>
    <w:rsid w:val="00A13CE0"/>
    <w:rsid w:val="00A1416B"/>
    <w:rsid w:val="00A1431F"/>
    <w:rsid w:val="00A149C6"/>
    <w:rsid w:val="00A14B4E"/>
    <w:rsid w:val="00A14B67"/>
    <w:rsid w:val="00A14C73"/>
    <w:rsid w:val="00A15385"/>
    <w:rsid w:val="00A15660"/>
    <w:rsid w:val="00A15676"/>
    <w:rsid w:val="00A15886"/>
    <w:rsid w:val="00A159CE"/>
    <w:rsid w:val="00A15B87"/>
    <w:rsid w:val="00A15CC8"/>
    <w:rsid w:val="00A16110"/>
    <w:rsid w:val="00A16671"/>
    <w:rsid w:val="00A16714"/>
    <w:rsid w:val="00A167FF"/>
    <w:rsid w:val="00A16AB7"/>
    <w:rsid w:val="00A16B92"/>
    <w:rsid w:val="00A16CC0"/>
    <w:rsid w:val="00A1747D"/>
    <w:rsid w:val="00A17571"/>
    <w:rsid w:val="00A17AB7"/>
    <w:rsid w:val="00A17CDF"/>
    <w:rsid w:val="00A17DD5"/>
    <w:rsid w:val="00A20280"/>
    <w:rsid w:val="00A20665"/>
    <w:rsid w:val="00A208AA"/>
    <w:rsid w:val="00A20952"/>
    <w:rsid w:val="00A20C5A"/>
    <w:rsid w:val="00A20FFB"/>
    <w:rsid w:val="00A2103D"/>
    <w:rsid w:val="00A210DA"/>
    <w:rsid w:val="00A21346"/>
    <w:rsid w:val="00A2167F"/>
    <w:rsid w:val="00A219F9"/>
    <w:rsid w:val="00A21F9F"/>
    <w:rsid w:val="00A22675"/>
    <w:rsid w:val="00A22945"/>
    <w:rsid w:val="00A229D0"/>
    <w:rsid w:val="00A22B57"/>
    <w:rsid w:val="00A22DB0"/>
    <w:rsid w:val="00A22E02"/>
    <w:rsid w:val="00A232F4"/>
    <w:rsid w:val="00A23311"/>
    <w:rsid w:val="00A23383"/>
    <w:rsid w:val="00A2342A"/>
    <w:rsid w:val="00A23741"/>
    <w:rsid w:val="00A2376F"/>
    <w:rsid w:val="00A23C61"/>
    <w:rsid w:val="00A2431B"/>
    <w:rsid w:val="00A245A8"/>
    <w:rsid w:val="00A246E5"/>
    <w:rsid w:val="00A2472D"/>
    <w:rsid w:val="00A247FD"/>
    <w:rsid w:val="00A24DD7"/>
    <w:rsid w:val="00A24E69"/>
    <w:rsid w:val="00A24F5C"/>
    <w:rsid w:val="00A2512F"/>
    <w:rsid w:val="00A2520C"/>
    <w:rsid w:val="00A2522D"/>
    <w:rsid w:val="00A252D4"/>
    <w:rsid w:val="00A253D5"/>
    <w:rsid w:val="00A25844"/>
    <w:rsid w:val="00A25A01"/>
    <w:rsid w:val="00A25B4B"/>
    <w:rsid w:val="00A25F33"/>
    <w:rsid w:val="00A25FF6"/>
    <w:rsid w:val="00A260D7"/>
    <w:rsid w:val="00A26164"/>
    <w:rsid w:val="00A262BB"/>
    <w:rsid w:val="00A26582"/>
    <w:rsid w:val="00A26603"/>
    <w:rsid w:val="00A269D4"/>
    <w:rsid w:val="00A26AF5"/>
    <w:rsid w:val="00A26BCA"/>
    <w:rsid w:val="00A26E4A"/>
    <w:rsid w:val="00A271D8"/>
    <w:rsid w:val="00A275DF"/>
    <w:rsid w:val="00A278A4"/>
    <w:rsid w:val="00A27A41"/>
    <w:rsid w:val="00A27C53"/>
    <w:rsid w:val="00A27F8A"/>
    <w:rsid w:val="00A3009A"/>
    <w:rsid w:val="00A30481"/>
    <w:rsid w:val="00A3084E"/>
    <w:rsid w:val="00A30857"/>
    <w:rsid w:val="00A30995"/>
    <w:rsid w:val="00A30ABB"/>
    <w:rsid w:val="00A30DF6"/>
    <w:rsid w:val="00A30FA4"/>
    <w:rsid w:val="00A311E7"/>
    <w:rsid w:val="00A3137B"/>
    <w:rsid w:val="00A31443"/>
    <w:rsid w:val="00A31534"/>
    <w:rsid w:val="00A318E3"/>
    <w:rsid w:val="00A31BA7"/>
    <w:rsid w:val="00A31FF7"/>
    <w:rsid w:val="00A32357"/>
    <w:rsid w:val="00A324D5"/>
    <w:rsid w:val="00A324EE"/>
    <w:rsid w:val="00A3254C"/>
    <w:rsid w:val="00A326F5"/>
    <w:rsid w:val="00A3277A"/>
    <w:rsid w:val="00A32DA0"/>
    <w:rsid w:val="00A334DA"/>
    <w:rsid w:val="00A3385D"/>
    <w:rsid w:val="00A33AF9"/>
    <w:rsid w:val="00A33B2D"/>
    <w:rsid w:val="00A33BC4"/>
    <w:rsid w:val="00A33DFF"/>
    <w:rsid w:val="00A33F26"/>
    <w:rsid w:val="00A3403C"/>
    <w:rsid w:val="00A3438C"/>
    <w:rsid w:val="00A343E5"/>
    <w:rsid w:val="00A34641"/>
    <w:rsid w:val="00A34864"/>
    <w:rsid w:val="00A34873"/>
    <w:rsid w:val="00A348E4"/>
    <w:rsid w:val="00A34EDE"/>
    <w:rsid w:val="00A3506D"/>
    <w:rsid w:val="00A357B2"/>
    <w:rsid w:val="00A357C3"/>
    <w:rsid w:val="00A359E3"/>
    <w:rsid w:val="00A35B40"/>
    <w:rsid w:val="00A35B83"/>
    <w:rsid w:val="00A35C24"/>
    <w:rsid w:val="00A35CF8"/>
    <w:rsid w:val="00A35E11"/>
    <w:rsid w:val="00A35EDB"/>
    <w:rsid w:val="00A36B36"/>
    <w:rsid w:val="00A36EAA"/>
    <w:rsid w:val="00A36EC4"/>
    <w:rsid w:val="00A36FD3"/>
    <w:rsid w:val="00A373E0"/>
    <w:rsid w:val="00A37709"/>
    <w:rsid w:val="00A37F6F"/>
    <w:rsid w:val="00A40257"/>
    <w:rsid w:val="00A40376"/>
    <w:rsid w:val="00A404E4"/>
    <w:rsid w:val="00A4065A"/>
    <w:rsid w:val="00A4067F"/>
    <w:rsid w:val="00A4088F"/>
    <w:rsid w:val="00A40952"/>
    <w:rsid w:val="00A4098A"/>
    <w:rsid w:val="00A40ADC"/>
    <w:rsid w:val="00A40BE2"/>
    <w:rsid w:val="00A40CF6"/>
    <w:rsid w:val="00A40E37"/>
    <w:rsid w:val="00A41229"/>
    <w:rsid w:val="00A417F1"/>
    <w:rsid w:val="00A41907"/>
    <w:rsid w:val="00A41996"/>
    <w:rsid w:val="00A41AE6"/>
    <w:rsid w:val="00A41C3C"/>
    <w:rsid w:val="00A41C90"/>
    <w:rsid w:val="00A41D7E"/>
    <w:rsid w:val="00A41F03"/>
    <w:rsid w:val="00A428B5"/>
    <w:rsid w:val="00A42B8E"/>
    <w:rsid w:val="00A42DF0"/>
    <w:rsid w:val="00A42EC6"/>
    <w:rsid w:val="00A43557"/>
    <w:rsid w:val="00A4361D"/>
    <w:rsid w:val="00A436C4"/>
    <w:rsid w:val="00A4399E"/>
    <w:rsid w:val="00A43AC9"/>
    <w:rsid w:val="00A43BA6"/>
    <w:rsid w:val="00A44135"/>
    <w:rsid w:val="00A4454A"/>
    <w:rsid w:val="00A44B1D"/>
    <w:rsid w:val="00A44E9B"/>
    <w:rsid w:val="00A45012"/>
    <w:rsid w:val="00A45099"/>
    <w:rsid w:val="00A45858"/>
    <w:rsid w:val="00A45D29"/>
    <w:rsid w:val="00A45EA1"/>
    <w:rsid w:val="00A45FF5"/>
    <w:rsid w:val="00A464E6"/>
    <w:rsid w:val="00A4684E"/>
    <w:rsid w:val="00A468B4"/>
    <w:rsid w:val="00A46D28"/>
    <w:rsid w:val="00A46D59"/>
    <w:rsid w:val="00A47024"/>
    <w:rsid w:val="00A472EE"/>
    <w:rsid w:val="00A47558"/>
    <w:rsid w:val="00A4778B"/>
    <w:rsid w:val="00A477B0"/>
    <w:rsid w:val="00A4783F"/>
    <w:rsid w:val="00A479BA"/>
    <w:rsid w:val="00A47C02"/>
    <w:rsid w:val="00A47D7B"/>
    <w:rsid w:val="00A50016"/>
    <w:rsid w:val="00A5011A"/>
    <w:rsid w:val="00A503C6"/>
    <w:rsid w:val="00A504F2"/>
    <w:rsid w:val="00A505EE"/>
    <w:rsid w:val="00A50BC8"/>
    <w:rsid w:val="00A5103F"/>
    <w:rsid w:val="00A51361"/>
    <w:rsid w:val="00A51832"/>
    <w:rsid w:val="00A51872"/>
    <w:rsid w:val="00A51A9F"/>
    <w:rsid w:val="00A51E03"/>
    <w:rsid w:val="00A51F1D"/>
    <w:rsid w:val="00A52111"/>
    <w:rsid w:val="00A52470"/>
    <w:rsid w:val="00A5290F"/>
    <w:rsid w:val="00A52E53"/>
    <w:rsid w:val="00A52E7D"/>
    <w:rsid w:val="00A52EDA"/>
    <w:rsid w:val="00A53095"/>
    <w:rsid w:val="00A530AF"/>
    <w:rsid w:val="00A5321D"/>
    <w:rsid w:val="00A5334B"/>
    <w:rsid w:val="00A53CEB"/>
    <w:rsid w:val="00A53E52"/>
    <w:rsid w:val="00A53EAB"/>
    <w:rsid w:val="00A54248"/>
    <w:rsid w:val="00A54321"/>
    <w:rsid w:val="00A544B6"/>
    <w:rsid w:val="00A54895"/>
    <w:rsid w:val="00A54972"/>
    <w:rsid w:val="00A54C4A"/>
    <w:rsid w:val="00A55099"/>
    <w:rsid w:val="00A551BD"/>
    <w:rsid w:val="00A553C8"/>
    <w:rsid w:val="00A5581C"/>
    <w:rsid w:val="00A55F09"/>
    <w:rsid w:val="00A562C4"/>
    <w:rsid w:val="00A56B1E"/>
    <w:rsid w:val="00A56E27"/>
    <w:rsid w:val="00A56E85"/>
    <w:rsid w:val="00A5730D"/>
    <w:rsid w:val="00A57420"/>
    <w:rsid w:val="00A5752B"/>
    <w:rsid w:val="00A57555"/>
    <w:rsid w:val="00A57567"/>
    <w:rsid w:val="00A5774C"/>
    <w:rsid w:val="00A577F3"/>
    <w:rsid w:val="00A57929"/>
    <w:rsid w:val="00A57B08"/>
    <w:rsid w:val="00A57FE3"/>
    <w:rsid w:val="00A60160"/>
    <w:rsid w:val="00A6046E"/>
    <w:rsid w:val="00A604D7"/>
    <w:rsid w:val="00A60ADB"/>
    <w:rsid w:val="00A60CB7"/>
    <w:rsid w:val="00A60CCE"/>
    <w:rsid w:val="00A613D9"/>
    <w:rsid w:val="00A61413"/>
    <w:rsid w:val="00A61530"/>
    <w:rsid w:val="00A61580"/>
    <w:rsid w:val="00A61787"/>
    <w:rsid w:val="00A61B2C"/>
    <w:rsid w:val="00A61B81"/>
    <w:rsid w:val="00A61DDD"/>
    <w:rsid w:val="00A621F3"/>
    <w:rsid w:val="00A6242C"/>
    <w:rsid w:val="00A62811"/>
    <w:rsid w:val="00A62870"/>
    <w:rsid w:val="00A631C8"/>
    <w:rsid w:val="00A633A5"/>
    <w:rsid w:val="00A63645"/>
    <w:rsid w:val="00A63858"/>
    <w:rsid w:val="00A63E8C"/>
    <w:rsid w:val="00A63E92"/>
    <w:rsid w:val="00A63EEE"/>
    <w:rsid w:val="00A6412A"/>
    <w:rsid w:val="00A64417"/>
    <w:rsid w:val="00A6458E"/>
    <w:rsid w:val="00A64C9F"/>
    <w:rsid w:val="00A65231"/>
    <w:rsid w:val="00A653F3"/>
    <w:rsid w:val="00A65F3E"/>
    <w:rsid w:val="00A663A0"/>
    <w:rsid w:val="00A663C8"/>
    <w:rsid w:val="00A66522"/>
    <w:rsid w:val="00A665C7"/>
    <w:rsid w:val="00A66C93"/>
    <w:rsid w:val="00A66E0B"/>
    <w:rsid w:val="00A66EEC"/>
    <w:rsid w:val="00A66F00"/>
    <w:rsid w:val="00A670A3"/>
    <w:rsid w:val="00A67702"/>
    <w:rsid w:val="00A67A3F"/>
    <w:rsid w:val="00A67A52"/>
    <w:rsid w:val="00A67D43"/>
    <w:rsid w:val="00A67E3F"/>
    <w:rsid w:val="00A67F1B"/>
    <w:rsid w:val="00A707EE"/>
    <w:rsid w:val="00A7092B"/>
    <w:rsid w:val="00A70CB6"/>
    <w:rsid w:val="00A70ECB"/>
    <w:rsid w:val="00A70F74"/>
    <w:rsid w:val="00A712F7"/>
    <w:rsid w:val="00A71437"/>
    <w:rsid w:val="00A71981"/>
    <w:rsid w:val="00A71E88"/>
    <w:rsid w:val="00A7227A"/>
    <w:rsid w:val="00A7235A"/>
    <w:rsid w:val="00A72531"/>
    <w:rsid w:val="00A72913"/>
    <w:rsid w:val="00A72926"/>
    <w:rsid w:val="00A72944"/>
    <w:rsid w:val="00A72B38"/>
    <w:rsid w:val="00A72CE2"/>
    <w:rsid w:val="00A72EB6"/>
    <w:rsid w:val="00A7303D"/>
    <w:rsid w:val="00A73118"/>
    <w:rsid w:val="00A73291"/>
    <w:rsid w:val="00A73345"/>
    <w:rsid w:val="00A7334C"/>
    <w:rsid w:val="00A7338E"/>
    <w:rsid w:val="00A73467"/>
    <w:rsid w:val="00A7367F"/>
    <w:rsid w:val="00A73809"/>
    <w:rsid w:val="00A73A3E"/>
    <w:rsid w:val="00A73A43"/>
    <w:rsid w:val="00A73A68"/>
    <w:rsid w:val="00A73CB6"/>
    <w:rsid w:val="00A73CFF"/>
    <w:rsid w:val="00A73D07"/>
    <w:rsid w:val="00A73D3B"/>
    <w:rsid w:val="00A73E27"/>
    <w:rsid w:val="00A7415E"/>
    <w:rsid w:val="00A747B6"/>
    <w:rsid w:val="00A74C02"/>
    <w:rsid w:val="00A74D3C"/>
    <w:rsid w:val="00A74DF8"/>
    <w:rsid w:val="00A75345"/>
    <w:rsid w:val="00A7545C"/>
    <w:rsid w:val="00A754ED"/>
    <w:rsid w:val="00A756AD"/>
    <w:rsid w:val="00A75C7D"/>
    <w:rsid w:val="00A75C81"/>
    <w:rsid w:val="00A75CDD"/>
    <w:rsid w:val="00A75D3F"/>
    <w:rsid w:val="00A7616B"/>
    <w:rsid w:val="00A76390"/>
    <w:rsid w:val="00A7645D"/>
    <w:rsid w:val="00A7655A"/>
    <w:rsid w:val="00A76E39"/>
    <w:rsid w:val="00A76EC8"/>
    <w:rsid w:val="00A7730B"/>
    <w:rsid w:val="00A77466"/>
    <w:rsid w:val="00A7749A"/>
    <w:rsid w:val="00A774B8"/>
    <w:rsid w:val="00A77524"/>
    <w:rsid w:val="00A775A3"/>
    <w:rsid w:val="00A7781C"/>
    <w:rsid w:val="00A7798B"/>
    <w:rsid w:val="00A77C0D"/>
    <w:rsid w:val="00A77E57"/>
    <w:rsid w:val="00A77FED"/>
    <w:rsid w:val="00A804D0"/>
    <w:rsid w:val="00A8050C"/>
    <w:rsid w:val="00A8074E"/>
    <w:rsid w:val="00A80817"/>
    <w:rsid w:val="00A80832"/>
    <w:rsid w:val="00A809BE"/>
    <w:rsid w:val="00A80B1C"/>
    <w:rsid w:val="00A80DEE"/>
    <w:rsid w:val="00A80E34"/>
    <w:rsid w:val="00A81301"/>
    <w:rsid w:val="00A813A0"/>
    <w:rsid w:val="00A817B2"/>
    <w:rsid w:val="00A818C4"/>
    <w:rsid w:val="00A81AF7"/>
    <w:rsid w:val="00A81BF1"/>
    <w:rsid w:val="00A81BFD"/>
    <w:rsid w:val="00A822B2"/>
    <w:rsid w:val="00A8234F"/>
    <w:rsid w:val="00A8262B"/>
    <w:rsid w:val="00A82A52"/>
    <w:rsid w:val="00A82E32"/>
    <w:rsid w:val="00A82E84"/>
    <w:rsid w:val="00A83517"/>
    <w:rsid w:val="00A8379A"/>
    <w:rsid w:val="00A842B9"/>
    <w:rsid w:val="00A8446F"/>
    <w:rsid w:val="00A84A4A"/>
    <w:rsid w:val="00A84AB7"/>
    <w:rsid w:val="00A84C36"/>
    <w:rsid w:val="00A84D2A"/>
    <w:rsid w:val="00A84E7A"/>
    <w:rsid w:val="00A84F7A"/>
    <w:rsid w:val="00A84FAE"/>
    <w:rsid w:val="00A84FBB"/>
    <w:rsid w:val="00A85143"/>
    <w:rsid w:val="00A85F36"/>
    <w:rsid w:val="00A85F86"/>
    <w:rsid w:val="00A86220"/>
    <w:rsid w:val="00A86289"/>
    <w:rsid w:val="00A8634D"/>
    <w:rsid w:val="00A86529"/>
    <w:rsid w:val="00A8674C"/>
    <w:rsid w:val="00A86A8E"/>
    <w:rsid w:val="00A86B00"/>
    <w:rsid w:val="00A87080"/>
    <w:rsid w:val="00A87305"/>
    <w:rsid w:val="00A8747A"/>
    <w:rsid w:val="00A875F7"/>
    <w:rsid w:val="00A876D0"/>
    <w:rsid w:val="00A87AA6"/>
    <w:rsid w:val="00A87B67"/>
    <w:rsid w:val="00A87EE4"/>
    <w:rsid w:val="00A9000D"/>
    <w:rsid w:val="00A90052"/>
    <w:rsid w:val="00A901DF"/>
    <w:rsid w:val="00A9046E"/>
    <w:rsid w:val="00A905E4"/>
    <w:rsid w:val="00A907F7"/>
    <w:rsid w:val="00A909B6"/>
    <w:rsid w:val="00A90B68"/>
    <w:rsid w:val="00A90D4E"/>
    <w:rsid w:val="00A90F91"/>
    <w:rsid w:val="00A910DA"/>
    <w:rsid w:val="00A91384"/>
    <w:rsid w:val="00A91390"/>
    <w:rsid w:val="00A91473"/>
    <w:rsid w:val="00A915DE"/>
    <w:rsid w:val="00A919D6"/>
    <w:rsid w:val="00A91DA2"/>
    <w:rsid w:val="00A91DE2"/>
    <w:rsid w:val="00A91F23"/>
    <w:rsid w:val="00A921EC"/>
    <w:rsid w:val="00A92200"/>
    <w:rsid w:val="00A92272"/>
    <w:rsid w:val="00A92B88"/>
    <w:rsid w:val="00A93932"/>
    <w:rsid w:val="00A93E28"/>
    <w:rsid w:val="00A93F4B"/>
    <w:rsid w:val="00A93FC2"/>
    <w:rsid w:val="00A94030"/>
    <w:rsid w:val="00A942BA"/>
    <w:rsid w:val="00A949D2"/>
    <w:rsid w:val="00A94BD8"/>
    <w:rsid w:val="00A94C93"/>
    <w:rsid w:val="00A94FDA"/>
    <w:rsid w:val="00A9559C"/>
    <w:rsid w:val="00A955CE"/>
    <w:rsid w:val="00A95B1D"/>
    <w:rsid w:val="00A95B2F"/>
    <w:rsid w:val="00A95DD5"/>
    <w:rsid w:val="00A961F8"/>
    <w:rsid w:val="00A964D5"/>
    <w:rsid w:val="00A96A06"/>
    <w:rsid w:val="00A96A20"/>
    <w:rsid w:val="00A96A4E"/>
    <w:rsid w:val="00A96FF0"/>
    <w:rsid w:val="00A9734C"/>
    <w:rsid w:val="00A97593"/>
    <w:rsid w:val="00A977A0"/>
    <w:rsid w:val="00A97C74"/>
    <w:rsid w:val="00A97CA5"/>
    <w:rsid w:val="00A97D4C"/>
    <w:rsid w:val="00AA02EC"/>
    <w:rsid w:val="00AA06C5"/>
    <w:rsid w:val="00AA0853"/>
    <w:rsid w:val="00AA08A0"/>
    <w:rsid w:val="00AA094A"/>
    <w:rsid w:val="00AA09AE"/>
    <w:rsid w:val="00AA0B93"/>
    <w:rsid w:val="00AA0E9C"/>
    <w:rsid w:val="00AA0F55"/>
    <w:rsid w:val="00AA12CB"/>
    <w:rsid w:val="00AA1768"/>
    <w:rsid w:val="00AA17E6"/>
    <w:rsid w:val="00AA191A"/>
    <w:rsid w:val="00AA1AA6"/>
    <w:rsid w:val="00AA1AAC"/>
    <w:rsid w:val="00AA1C25"/>
    <w:rsid w:val="00AA1E7C"/>
    <w:rsid w:val="00AA1F09"/>
    <w:rsid w:val="00AA21C0"/>
    <w:rsid w:val="00AA224B"/>
    <w:rsid w:val="00AA23E2"/>
    <w:rsid w:val="00AA24BA"/>
    <w:rsid w:val="00AA2A87"/>
    <w:rsid w:val="00AA2AF4"/>
    <w:rsid w:val="00AA2B8F"/>
    <w:rsid w:val="00AA2C74"/>
    <w:rsid w:val="00AA2D08"/>
    <w:rsid w:val="00AA30C6"/>
    <w:rsid w:val="00AA310A"/>
    <w:rsid w:val="00AA31F8"/>
    <w:rsid w:val="00AA33E3"/>
    <w:rsid w:val="00AA33E5"/>
    <w:rsid w:val="00AA34E3"/>
    <w:rsid w:val="00AA356A"/>
    <w:rsid w:val="00AA3625"/>
    <w:rsid w:val="00AA3C21"/>
    <w:rsid w:val="00AA3C64"/>
    <w:rsid w:val="00AA3DD9"/>
    <w:rsid w:val="00AA4173"/>
    <w:rsid w:val="00AA4186"/>
    <w:rsid w:val="00AA4306"/>
    <w:rsid w:val="00AA432B"/>
    <w:rsid w:val="00AA43E8"/>
    <w:rsid w:val="00AA44B1"/>
    <w:rsid w:val="00AA4A49"/>
    <w:rsid w:val="00AA4A73"/>
    <w:rsid w:val="00AA4BE4"/>
    <w:rsid w:val="00AA4D8A"/>
    <w:rsid w:val="00AA54A2"/>
    <w:rsid w:val="00AA54F8"/>
    <w:rsid w:val="00AA58B9"/>
    <w:rsid w:val="00AA5A5B"/>
    <w:rsid w:val="00AA5CEA"/>
    <w:rsid w:val="00AA5DF8"/>
    <w:rsid w:val="00AA63C9"/>
    <w:rsid w:val="00AA67E4"/>
    <w:rsid w:val="00AA68B3"/>
    <w:rsid w:val="00AA6991"/>
    <w:rsid w:val="00AA6C49"/>
    <w:rsid w:val="00AA6C65"/>
    <w:rsid w:val="00AA6F2B"/>
    <w:rsid w:val="00AA6FDE"/>
    <w:rsid w:val="00AA741E"/>
    <w:rsid w:val="00AA7C65"/>
    <w:rsid w:val="00AA7D10"/>
    <w:rsid w:val="00AB01FE"/>
    <w:rsid w:val="00AB127D"/>
    <w:rsid w:val="00AB14B9"/>
    <w:rsid w:val="00AB15D5"/>
    <w:rsid w:val="00AB168D"/>
    <w:rsid w:val="00AB225D"/>
    <w:rsid w:val="00AB2526"/>
    <w:rsid w:val="00AB2532"/>
    <w:rsid w:val="00AB275F"/>
    <w:rsid w:val="00AB27EA"/>
    <w:rsid w:val="00AB2EB2"/>
    <w:rsid w:val="00AB325D"/>
    <w:rsid w:val="00AB327A"/>
    <w:rsid w:val="00AB3495"/>
    <w:rsid w:val="00AB35FB"/>
    <w:rsid w:val="00AB3846"/>
    <w:rsid w:val="00AB3877"/>
    <w:rsid w:val="00AB39F3"/>
    <w:rsid w:val="00AB3BD5"/>
    <w:rsid w:val="00AB3C26"/>
    <w:rsid w:val="00AB4154"/>
    <w:rsid w:val="00AB4171"/>
    <w:rsid w:val="00AB429E"/>
    <w:rsid w:val="00AB477E"/>
    <w:rsid w:val="00AB48D3"/>
    <w:rsid w:val="00AB4979"/>
    <w:rsid w:val="00AB4A5C"/>
    <w:rsid w:val="00AB4A81"/>
    <w:rsid w:val="00AB4B16"/>
    <w:rsid w:val="00AB4BFA"/>
    <w:rsid w:val="00AB4C29"/>
    <w:rsid w:val="00AB52DB"/>
    <w:rsid w:val="00AB533C"/>
    <w:rsid w:val="00AB5365"/>
    <w:rsid w:val="00AB570A"/>
    <w:rsid w:val="00AB5A68"/>
    <w:rsid w:val="00AB5AAB"/>
    <w:rsid w:val="00AB5AC7"/>
    <w:rsid w:val="00AB5B9D"/>
    <w:rsid w:val="00AB5BFC"/>
    <w:rsid w:val="00AB5C7E"/>
    <w:rsid w:val="00AB5D31"/>
    <w:rsid w:val="00AB5FD6"/>
    <w:rsid w:val="00AB602A"/>
    <w:rsid w:val="00AB615D"/>
    <w:rsid w:val="00AB625E"/>
    <w:rsid w:val="00AB62DB"/>
    <w:rsid w:val="00AB644B"/>
    <w:rsid w:val="00AB6775"/>
    <w:rsid w:val="00AB6789"/>
    <w:rsid w:val="00AB694E"/>
    <w:rsid w:val="00AB6DAF"/>
    <w:rsid w:val="00AB75FC"/>
    <w:rsid w:val="00AB780B"/>
    <w:rsid w:val="00AB7F39"/>
    <w:rsid w:val="00AB7F96"/>
    <w:rsid w:val="00AC0148"/>
    <w:rsid w:val="00AC0287"/>
    <w:rsid w:val="00AC0930"/>
    <w:rsid w:val="00AC0A16"/>
    <w:rsid w:val="00AC0C3D"/>
    <w:rsid w:val="00AC0ECB"/>
    <w:rsid w:val="00AC138D"/>
    <w:rsid w:val="00AC1590"/>
    <w:rsid w:val="00AC17A3"/>
    <w:rsid w:val="00AC19F7"/>
    <w:rsid w:val="00AC1D1F"/>
    <w:rsid w:val="00AC1DD5"/>
    <w:rsid w:val="00AC1F66"/>
    <w:rsid w:val="00AC1FFA"/>
    <w:rsid w:val="00AC22F9"/>
    <w:rsid w:val="00AC28FE"/>
    <w:rsid w:val="00AC297B"/>
    <w:rsid w:val="00AC3336"/>
    <w:rsid w:val="00AC3862"/>
    <w:rsid w:val="00AC3F92"/>
    <w:rsid w:val="00AC4123"/>
    <w:rsid w:val="00AC451A"/>
    <w:rsid w:val="00AC46A4"/>
    <w:rsid w:val="00AC478F"/>
    <w:rsid w:val="00AC4813"/>
    <w:rsid w:val="00AC4C2C"/>
    <w:rsid w:val="00AC4C3C"/>
    <w:rsid w:val="00AC4D74"/>
    <w:rsid w:val="00AC4DE1"/>
    <w:rsid w:val="00AC4ECE"/>
    <w:rsid w:val="00AC537D"/>
    <w:rsid w:val="00AC552C"/>
    <w:rsid w:val="00AC5B6A"/>
    <w:rsid w:val="00AC5E85"/>
    <w:rsid w:val="00AC652C"/>
    <w:rsid w:val="00AC6554"/>
    <w:rsid w:val="00AC68D7"/>
    <w:rsid w:val="00AC6AAF"/>
    <w:rsid w:val="00AC6B78"/>
    <w:rsid w:val="00AC6D0B"/>
    <w:rsid w:val="00AC6D19"/>
    <w:rsid w:val="00AC70C0"/>
    <w:rsid w:val="00AC719A"/>
    <w:rsid w:val="00AC7213"/>
    <w:rsid w:val="00AC749A"/>
    <w:rsid w:val="00AC7A51"/>
    <w:rsid w:val="00AC7A6D"/>
    <w:rsid w:val="00AD02B7"/>
    <w:rsid w:val="00AD03D6"/>
    <w:rsid w:val="00AD0421"/>
    <w:rsid w:val="00AD04F5"/>
    <w:rsid w:val="00AD0593"/>
    <w:rsid w:val="00AD05B0"/>
    <w:rsid w:val="00AD0B66"/>
    <w:rsid w:val="00AD0CAB"/>
    <w:rsid w:val="00AD135F"/>
    <w:rsid w:val="00AD1487"/>
    <w:rsid w:val="00AD1797"/>
    <w:rsid w:val="00AD1831"/>
    <w:rsid w:val="00AD18EE"/>
    <w:rsid w:val="00AD208E"/>
    <w:rsid w:val="00AD2687"/>
    <w:rsid w:val="00AD2692"/>
    <w:rsid w:val="00AD2747"/>
    <w:rsid w:val="00AD27AA"/>
    <w:rsid w:val="00AD2BE4"/>
    <w:rsid w:val="00AD2C5E"/>
    <w:rsid w:val="00AD2D5C"/>
    <w:rsid w:val="00AD3037"/>
    <w:rsid w:val="00AD3296"/>
    <w:rsid w:val="00AD33BC"/>
    <w:rsid w:val="00AD36D6"/>
    <w:rsid w:val="00AD36EF"/>
    <w:rsid w:val="00AD391C"/>
    <w:rsid w:val="00AD3DC5"/>
    <w:rsid w:val="00AD49FA"/>
    <w:rsid w:val="00AD4A41"/>
    <w:rsid w:val="00AD4C26"/>
    <w:rsid w:val="00AD4F4F"/>
    <w:rsid w:val="00AD52BD"/>
    <w:rsid w:val="00AD535C"/>
    <w:rsid w:val="00AD5DB5"/>
    <w:rsid w:val="00AD6067"/>
    <w:rsid w:val="00AD67D6"/>
    <w:rsid w:val="00AD6B3E"/>
    <w:rsid w:val="00AD70E2"/>
    <w:rsid w:val="00AD7588"/>
    <w:rsid w:val="00AD7813"/>
    <w:rsid w:val="00AD7968"/>
    <w:rsid w:val="00AD7B34"/>
    <w:rsid w:val="00AD7C28"/>
    <w:rsid w:val="00AD7C88"/>
    <w:rsid w:val="00AE0962"/>
    <w:rsid w:val="00AE0A91"/>
    <w:rsid w:val="00AE0D63"/>
    <w:rsid w:val="00AE0FCB"/>
    <w:rsid w:val="00AE1415"/>
    <w:rsid w:val="00AE1471"/>
    <w:rsid w:val="00AE1992"/>
    <w:rsid w:val="00AE1B7D"/>
    <w:rsid w:val="00AE1C38"/>
    <w:rsid w:val="00AE2C29"/>
    <w:rsid w:val="00AE2D0E"/>
    <w:rsid w:val="00AE2FBA"/>
    <w:rsid w:val="00AE3108"/>
    <w:rsid w:val="00AE3210"/>
    <w:rsid w:val="00AE3242"/>
    <w:rsid w:val="00AE3298"/>
    <w:rsid w:val="00AE35AC"/>
    <w:rsid w:val="00AE36B4"/>
    <w:rsid w:val="00AE382A"/>
    <w:rsid w:val="00AE38F7"/>
    <w:rsid w:val="00AE3C2A"/>
    <w:rsid w:val="00AE3CF0"/>
    <w:rsid w:val="00AE4098"/>
    <w:rsid w:val="00AE4202"/>
    <w:rsid w:val="00AE4226"/>
    <w:rsid w:val="00AE43F1"/>
    <w:rsid w:val="00AE490A"/>
    <w:rsid w:val="00AE4CD3"/>
    <w:rsid w:val="00AE4DC3"/>
    <w:rsid w:val="00AE4F2B"/>
    <w:rsid w:val="00AE4F8E"/>
    <w:rsid w:val="00AE53B1"/>
    <w:rsid w:val="00AE5856"/>
    <w:rsid w:val="00AE594B"/>
    <w:rsid w:val="00AE5A7C"/>
    <w:rsid w:val="00AE5C7B"/>
    <w:rsid w:val="00AE6090"/>
    <w:rsid w:val="00AE60EE"/>
    <w:rsid w:val="00AE6236"/>
    <w:rsid w:val="00AE6583"/>
    <w:rsid w:val="00AE65B5"/>
    <w:rsid w:val="00AE6630"/>
    <w:rsid w:val="00AE6724"/>
    <w:rsid w:val="00AE6817"/>
    <w:rsid w:val="00AE6BCD"/>
    <w:rsid w:val="00AE710C"/>
    <w:rsid w:val="00AE7375"/>
    <w:rsid w:val="00AE7443"/>
    <w:rsid w:val="00AE76F3"/>
    <w:rsid w:val="00AE77D6"/>
    <w:rsid w:val="00AE79CD"/>
    <w:rsid w:val="00AF0002"/>
    <w:rsid w:val="00AF000A"/>
    <w:rsid w:val="00AF0481"/>
    <w:rsid w:val="00AF0AEB"/>
    <w:rsid w:val="00AF0C58"/>
    <w:rsid w:val="00AF1079"/>
    <w:rsid w:val="00AF18BF"/>
    <w:rsid w:val="00AF1AA6"/>
    <w:rsid w:val="00AF1BE5"/>
    <w:rsid w:val="00AF1D5E"/>
    <w:rsid w:val="00AF203B"/>
    <w:rsid w:val="00AF20C7"/>
    <w:rsid w:val="00AF2259"/>
    <w:rsid w:val="00AF2276"/>
    <w:rsid w:val="00AF2484"/>
    <w:rsid w:val="00AF2BC0"/>
    <w:rsid w:val="00AF325E"/>
    <w:rsid w:val="00AF3C95"/>
    <w:rsid w:val="00AF3E6A"/>
    <w:rsid w:val="00AF49EA"/>
    <w:rsid w:val="00AF4CA0"/>
    <w:rsid w:val="00AF4EFA"/>
    <w:rsid w:val="00AF4F20"/>
    <w:rsid w:val="00AF4F66"/>
    <w:rsid w:val="00AF54FF"/>
    <w:rsid w:val="00AF5647"/>
    <w:rsid w:val="00AF56B7"/>
    <w:rsid w:val="00AF5AFE"/>
    <w:rsid w:val="00AF5CD5"/>
    <w:rsid w:val="00AF6153"/>
    <w:rsid w:val="00AF64E2"/>
    <w:rsid w:val="00AF666D"/>
    <w:rsid w:val="00AF6718"/>
    <w:rsid w:val="00AF6804"/>
    <w:rsid w:val="00AF6AA5"/>
    <w:rsid w:val="00AF6AB0"/>
    <w:rsid w:val="00AF6DE2"/>
    <w:rsid w:val="00AF7010"/>
    <w:rsid w:val="00AF704A"/>
    <w:rsid w:val="00AF7210"/>
    <w:rsid w:val="00AF72E1"/>
    <w:rsid w:val="00AF7582"/>
    <w:rsid w:val="00AF7E52"/>
    <w:rsid w:val="00B00433"/>
    <w:rsid w:val="00B008B2"/>
    <w:rsid w:val="00B00AFA"/>
    <w:rsid w:val="00B00E62"/>
    <w:rsid w:val="00B0109B"/>
    <w:rsid w:val="00B017D8"/>
    <w:rsid w:val="00B01A56"/>
    <w:rsid w:val="00B01E99"/>
    <w:rsid w:val="00B02271"/>
    <w:rsid w:val="00B025A5"/>
    <w:rsid w:val="00B02D4E"/>
    <w:rsid w:val="00B035E8"/>
    <w:rsid w:val="00B0383E"/>
    <w:rsid w:val="00B03852"/>
    <w:rsid w:val="00B03859"/>
    <w:rsid w:val="00B03B76"/>
    <w:rsid w:val="00B03C53"/>
    <w:rsid w:val="00B03D71"/>
    <w:rsid w:val="00B04186"/>
    <w:rsid w:val="00B04404"/>
    <w:rsid w:val="00B044A2"/>
    <w:rsid w:val="00B0454C"/>
    <w:rsid w:val="00B04BBC"/>
    <w:rsid w:val="00B04FF3"/>
    <w:rsid w:val="00B05AD9"/>
    <w:rsid w:val="00B05ADF"/>
    <w:rsid w:val="00B05D89"/>
    <w:rsid w:val="00B0610C"/>
    <w:rsid w:val="00B06117"/>
    <w:rsid w:val="00B06278"/>
    <w:rsid w:val="00B069A8"/>
    <w:rsid w:val="00B06ADB"/>
    <w:rsid w:val="00B06CC6"/>
    <w:rsid w:val="00B06E1B"/>
    <w:rsid w:val="00B06E52"/>
    <w:rsid w:val="00B070B9"/>
    <w:rsid w:val="00B075AD"/>
    <w:rsid w:val="00B0787B"/>
    <w:rsid w:val="00B07891"/>
    <w:rsid w:val="00B07980"/>
    <w:rsid w:val="00B07A5D"/>
    <w:rsid w:val="00B07B63"/>
    <w:rsid w:val="00B07DA6"/>
    <w:rsid w:val="00B10795"/>
    <w:rsid w:val="00B10956"/>
    <w:rsid w:val="00B10E0B"/>
    <w:rsid w:val="00B10EE9"/>
    <w:rsid w:val="00B1101E"/>
    <w:rsid w:val="00B1125F"/>
    <w:rsid w:val="00B112B7"/>
    <w:rsid w:val="00B11876"/>
    <w:rsid w:val="00B1187B"/>
    <w:rsid w:val="00B11DB8"/>
    <w:rsid w:val="00B120C0"/>
    <w:rsid w:val="00B124BB"/>
    <w:rsid w:val="00B12647"/>
    <w:rsid w:val="00B1287F"/>
    <w:rsid w:val="00B12922"/>
    <w:rsid w:val="00B12B08"/>
    <w:rsid w:val="00B12BBF"/>
    <w:rsid w:val="00B12F5A"/>
    <w:rsid w:val="00B138DC"/>
    <w:rsid w:val="00B1392B"/>
    <w:rsid w:val="00B13AF4"/>
    <w:rsid w:val="00B13F63"/>
    <w:rsid w:val="00B14196"/>
    <w:rsid w:val="00B145A8"/>
    <w:rsid w:val="00B1487F"/>
    <w:rsid w:val="00B14921"/>
    <w:rsid w:val="00B14E80"/>
    <w:rsid w:val="00B1501A"/>
    <w:rsid w:val="00B15263"/>
    <w:rsid w:val="00B15683"/>
    <w:rsid w:val="00B15769"/>
    <w:rsid w:val="00B158AF"/>
    <w:rsid w:val="00B158D7"/>
    <w:rsid w:val="00B15B7C"/>
    <w:rsid w:val="00B15C7C"/>
    <w:rsid w:val="00B15CFA"/>
    <w:rsid w:val="00B15D83"/>
    <w:rsid w:val="00B15EDE"/>
    <w:rsid w:val="00B1607F"/>
    <w:rsid w:val="00B160BA"/>
    <w:rsid w:val="00B1651F"/>
    <w:rsid w:val="00B166D4"/>
    <w:rsid w:val="00B16745"/>
    <w:rsid w:val="00B16F05"/>
    <w:rsid w:val="00B17542"/>
    <w:rsid w:val="00B175E1"/>
    <w:rsid w:val="00B175E2"/>
    <w:rsid w:val="00B1774B"/>
    <w:rsid w:val="00B17922"/>
    <w:rsid w:val="00B179BB"/>
    <w:rsid w:val="00B206CE"/>
    <w:rsid w:val="00B206DB"/>
    <w:rsid w:val="00B20DA0"/>
    <w:rsid w:val="00B20DB6"/>
    <w:rsid w:val="00B2104E"/>
    <w:rsid w:val="00B21420"/>
    <w:rsid w:val="00B2149A"/>
    <w:rsid w:val="00B2158E"/>
    <w:rsid w:val="00B21994"/>
    <w:rsid w:val="00B21F12"/>
    <w:rsid w:val="00B21FAC"/>
    <w:rsid w:val="00B2231F"/>
    <w:rsid w:val="00B223DF"/>
    <w:rsid w:val="00B22493"/>
    <w:rsid w:val="00B224A8"/>
    <w:rsid w:val="00B226A2"/>
    <w:rsid w:val="00B226EC"/>
    <w:rsid w:val="00B229BB"/>
    <w:rsid w:val="00B22C57"/>
    <w:rsid w:val="00B23142"/>
    <w:rsid w:val="00B2360C"/>
    <w:rsid w:val="00B23832"/>
    <w:rsid w:val="00B2387F"/>
    <w:rsid w:val="00B238F0"/>
    <w:rsid w:val="00B23EFF"/>
    <w:rsid w:val="00B244B4"/>
    <w:rsid w:val="00B245CF"/>
    <w:rsid w:val="00B24765"/>
    <w:rsid w:val="00B249C7"/>
    <w:rsid w:val="00B24FBC"/>
    <w:rsid w:val="00B250BF"/>
    <w:rsid w:val="00B25767"/>
    <w:rsid w:val="00B25AB2"/>
    <w:rsid w:val="00B25C54"/>
    <w:rsid w:val="00B26305"/>
    <w:rsid w:val="00B26502"/>
    <w:rsid w:val="00B26A62"/>
    <w:rsid w:val="00B26AD4"/>
    <w:rsid w:val="00B26E98"/>
    <w:rsid w:val="00B26F77"/>
    <w:rsid w:val="00B27011"/>
    <w:rsid w:val="00B270F6"/>
    <w:rsid w:val="00B27582"/>
    <w:rsid w:val="00B2767E"/>
    <w:rsid w:val="00B27922"/>
    <w:rsid w:val="00B27A17"/>
    <w:rsid w:val="00B27ACE"/>
    <w:rsid w:val="00B27B77"/>
    <w:rsid w:val="00B30238"/>
    <w:rsid w:val="00B3023B"/>
    <w:rsid w:val="00B3044D"/>
    <w:rsid w:val="00B30486"/>
    <w:rsid w:val="00B3050B"/>
    <w:rsid w:val="00B306AA"/>
    <w:rsid w:val="00B307F2"/>
    <w:rsid w:val="00B3082A"/>
    <w:rsid w:val="00B30A60"/>
    <w:rsid w:val="00B30ADD"/>
    <w:rsid w:val="00B30B20"/>
    <w:rsid w:val="00B30EA5"/>
    <w:rsid w:val="00B314D1"/>
    <w:rsid w:val="00B3155B"/>
    <w:rsid w:val="00B31748"/>
    <w:rsid w:val="00B31C36"/>
    <w:rsid w:val="00B31D68"/>
    <w:rsid w:val="00B31F3C"/>
    <w:rsid w:val="00B32B05"/>
    <w:rsid w:val="00B32C2F"/>
    <w:rsid w:val="00B32DE7"/>
    <w:rsid w:val="00B33139"/>
    <w:rsid w:val="00B336C5"/>
    <w:rsid w:val="00B3378D"/>
    <w:rsid w:val="00B33833"/>
    <w:rsid w:val="00B3388E"/>
    <w:rsid w:val="00B33B3A"/>
    <w:rsid w:val="00B33D84"/>
    <w:rsid w:val="00B34227"/>
    <w:rsid w:val="00B3429A"/>
    <w:rsid w:val="00B3437B"/>
    <w:rsid w:val="00B344DE"/>
    <w:rsid w:val="00B3450B"/>
    <w:rsid w:val="00B351EB"/>
    <w:rsid w:val="00B353BF"/>
    <w:rsid w:val="00B354A4"/>
    <w:rsid w:val="00B35C30"/>
    <w:rsid w:val="00B35D99"/>
    <w:rsid w:val="00B35E72"/>
    <w:rsid w:val="00B3623B"/>
    <w:rsid w:val="00B36423"/>
    <w:rsid w:val="00B3655F"/>
    <w:rsid w:val="00B36620"/>
    <w:rsid w:val="00B36870"/>
    <w:rsid w:val="00B36FC7"/>
    <w:rsid w:val="00B37033"/>
    <w:rsid w:val="00B370F3"/>
    <w:rsid w:val="00B3711D"/>
    <w:rsid w:val="00B371EB"/>
    <w:rsid w:val="00B372D6"/>
    <w:rsid w:val="00B3746C"/>
    <w:rsid w:val="00B3761D"/>
    <w:rsid w:val="00B3766D"/>
    <w:rsid w:val="00B379BD"/>
    <w:rsid w:val="00B37B74"/>
    <w:rsid w:val="00B37BA4"/>
    <w:rsid w:val="00B37CB6"/>
    <w:rsid w:val="00B405EC"/>
    <w:rsid w:val="00B4072C"/>
    <w:rsid w:val="00B4095A"/>
    <w:rsid w:val="00B40BBE"/>
    <w:rsid w:val="00B40CAF"/>
    <w:rsid w:val="00B40D2F"/>
    <w:rsid w:val="00B40D69"/>
    <w:rsid w:val="00B412F1"/>
    <w:rsid w:val="00B4139F"/>
    <w:rsid w:val="00B428E8"/>
    <w:rsid w:val="00B429BA"/>
    <w:rsid w:val="00B42B27"/>
    <w:rsid w:val="00B42B72"/>
    <w:rsid w:val="00B42BCD"/>
    <w:rsid w:val="00B42D30"/>
    <w:rsid w:val="00B42D85"/>
    <w:rsid w:val="00B42E49"/>
    <w:rsid w:val="00B42E79"/>
    <w:rsid w:val="00B43226"/>
    <w:rsid w:val="00B433DE"/>
    <w:rsid w:val="00B4369C"/>
    <w:rsid w:val="00B437BB"/>
    <w:rsid w:val="00B4413C"/>
    <w:rsid w:val="00B443A5"/>
    <w:rsid w:val="00B44444"/>
    <w:rsid w:val="00B4462D"/>
    <w:rsid w:val="00B44A2B"/>
    <w:rsid w:val="00B4516E"/>
    <w:rsid w:val="00B45389"/>
    <w:rsid w:val="00B453D9"/>
    <w:rsid w:val="00B45729"/>
    <w:rsid w:val="00B457E2"/>
    <w:rsid w:val="00B458C2"/>
    <w:rsid w:val="00B45978"/>
    <w:rsid w:val="00B45B6A"/>
    <w:rsid w:val="00B45D7B"/>
    <w:rsid w:val="00B4690A"/>
    <w:rsid w:val="00B46B35"/>
    <w:rsid w:val="00B4712F"/>
    <w:rsid w:val="00B4717F"/>
    <w:rsid w:val="00B474A1"/>
    <w:rsid w:val="00B47790"/>
    <w:rsid w:val="00B4780B"/>
    <w:rsid w:val="00B47AF6"/>
    <w:rsid w:val="00B500FE"/>
    <w:rsid w:val="00B502A0"/>
    <w:rsid w:val="00B504FA"/>
    <w:rsid w:val="00B5060E"/>
    <w:rsid w:val="00B50839"/>
    <w:rsid w:val="00B50992"/>
    <w:rsid w:val="00B50B6B"/>
    <w:rsid w:val="00B50F32"/>
    <w:rsid w:val="00B51261"/>
    <w:rsid w:val="00B512C9"/>
    <w:rsid w:val="00B51E26"/>
    <w:rsid w:val="00B52051"/>
    <w:rsid w:val="00B5221E"/>
    <w:rsid w:val="00B5248C"/>
    <w:rsid w:val="00B5257C"/>
    <w:rsid w:val="00B525A6"/>
    <w:rsid w:val="00B526A3"/>
    <w:rsid w:val="00B52979"/>
    <w:rsid w:val="00B52D73"/>
    <w:rsid w:val="00B53024"/>
    <w:rsid w:val="00B53063"/>
    <w:rsid w:val="00B533C7"/>
    <w:rsid w:val="00B5361C"/>
    <w:rsid w:val="00B53682"/>
    <w:rsid w:val="00B538B9"/>
    <w:rsid w:val="00B53DAD"/>
    <w:rsid w:val="00B53EE2"/>
    <w:rsid w:val="00B53FA2"/>
    <w:rsid w:val="00B5443F"/>
    <w:rsid w:val="00B54457"/>
    <w:rsid w:val="00B54531"/>
    <w:rsid w:val="00B547F6"/>
    <w:rsid w:val="00B54FAF"/>
    <w:rsid w:val="00B55189"/>
    <w:rsid w:val="00B55347"/>
    <w:rsid w:val="00B55530"/>
    <w:rsid w:val="00B55A37"/>
    <w:rsid w:val="00B55E1C"/>
    <w:rsid w:val="00B56271"/>
    <w:rsid w:val="00B565F4"/>
    <w:rsid w:val="00B56676"/>
    <w:rsid w:val="00B56CB8"/>
    <w:rsid w:val="00B56D3B"/>
    <w:rsid w:val="00B56E85"/>
    <w:rsid w:val="00B56FB8"/>
    <w:rsid w:val="00B573D0"/>
    <w:rsid w:val="00B5740B"/>
    <w:rsid w:val="00B57901"/>
    <w:rsid w:val="00B57971"/>
    <w:rsid w:val="00B57B00"/>
    <w:rsid w:val="00B57BDF"/>
    <w:rsid w:val="00B57E69"/>
    <w:rsid w:val="00B601AA"/>
    <w:rsid w:val="00B60384"/>
    <w:rsid w:val="00B60831"/>
    <w:rsid w:val="00B608F2"/>
    <w:rsid w:val="00B60C53"/>
    <w:rsid w:val="00B60DC1"/>
    <w:rsid w:val="00B60F9D"/>
    <w:rsid w:val="00B6144B"/>
    <w:rsid w:val="00B61B16"/>
    <w:rsid w:val="00B61E39"/>
    <w:rsid w:val="00B61F39"/>
    <w:rsid w:val="00B62003"/>
    <w:rsid w:val="00B62110"/>
    <w:rsid w:val="00B62425"/>
    <w:rsid w:val="00B62BAF"/>
    <w:rsid w:val="00B62C55"/>
    <w:rsid w:val="00B62F8F"/>
    <w:rsid w:val="00B62FCF"/>
    <w:rsid w:val="00B6308B"/>
    <w:rsid w:val="00B63166"/>
    <w:rsid w:val="00B63234"/>
    <w:rsid w:val="00B63B96"/>
    <w:rsid w:val="00B63DC5"/>
    <w:rsid w:val="00B63F44"/>
    <w:rsid w:val="00B6404F"/>
    <w:rsid w:val="00B64CD9"/>
    <w:rsid w:val="00B65160"/>
    <w:rsid w:val="00B6549C"/>
    <w:rsid w:val="00B6553F"/>
    <w:rsid w:val="00B6561B"/>
    <w:rsid w:val="00B6566B"/>
    <w:rsid w:val="00B6581C"/>
    <w:rsid w:val="00B65C57"/>
    <w:rsid w:val="00B65C8D"/>
    <w:rsid w:val="00B65DA8"/>
    <w:rsid w:val="00B65EFE"/>
    <w:rsid w:val="00B660F0"/>
    <w:rsid w:val="00B6628E"/>
    <w:rsid w:val="00B66A92"/>
    <w:rsid w:val="00B66B90"/>
    <w:rsid w:val="00B670BF"/>
    <w:rsid w:val="00B670E1"/>
    <w:rsid w:val="00B67480"/>
    <w:rsid w:val="00B674B6"/>
    <w:rsid w:val="00B67701"/>
    <w:rsid w:val="00B67A58"/>
    <w:rsid w:val="00B7023B"/>
    <w:rsid w:val="00B702FF"/>
    <w:rsid w:val="00B70401"/>
    <w:rsid w:val="00B70436"/>
    <w:rsid w:val="00B70562"/>
    <w:rsid w:val="00B70AE1"/>
    <w:rsid w:val="00B70D3B"/>
    <w:rsid w:val="00B70E37"/>
    <w:rsid w:val="00B71320"/>
    <w:rsid w:val="00B71644"/>
    <w:rsid w:val="00B7189F"/>
    <w:rsid w:val="00B71A99"/>
    <w:rsid w:val="00B71B3E"/>
    <w:rsid w:val="00B71BB3"/>
    <w:rsid w:val="00B7207C"/>
    <w:rsid w:val="00B7210F"/>
    <w:rsid w:val="00B72791"/>
    <w:rsid w:val="00B72B16"/>
    <w:rsid w:val="00B72C19"/>
    <w:rsid w:val="00B72C5E"/>
    <w:rsid w:val="00B73397"/>
    <w:rsid w:val="00B7377D"/>
    <w:rsid w:val="00B7379E"/>
    <w:rsid w:val="00B738A7"/>
    <w:rsid w:val="00B738EA"/>
    <w:rsid w:val="00B738F9"/>
    <w:rsid w:val="00B739CC"/>
    <w:rsid w:val="00B73AD5"/>
    <w:rsid w:val="00B73CAB"/>
    <w:rsid w:val="00B740EF"/>
    <w:rsid w:val="00B74824"/>
    <w:rsid w:val="00B74861"/>
    <w:rsid w:val="00B74B2A"/>
    <w:rsid w:val="00B74B7C"/>
    <w:rsid w:val="00B7507C"/>
    <w:rsid w:val="00B75123"/>
    <w:rsid w:val="00B7529C"/>
    <w:rsid w:val="00B75380"/>
    <w:rsid w:val="00B7562B"/>
    <w:rsid w:val="00B75A06"/>
    <w:rsid w:val="00B75B80"/>
    <w:rsid w:val="00B75C14"/>
    <w:rsid w:val="00B75D1F"/>
    <w:rsid w:val="00B76499"/>
    <w:rsid w:val="00B765CC"/>
    <w:rsid w:val="00B76A62"/>
    <w:rsid w:val="00B76FAE"/>
    <w:rsid w:val="00B772A8"/>
    <w:rsid w:val="00B7732A"/>
    <w:rsid w:val="00B77603"/>
    <w:rsid w:val="00B77B63"/>
    <w:rsid w:val="00B77C75"/>
    <w:rsid w:val="00B77C7E"/>
    <w:rsid w:val="00B77F09"/>
    <w:rsid w:val="00B77FF6"/>
    <w:rsid w:val="00B8005E"/>
    <w:rsid w:val="00B8022D"/>
    <w:rsid w:val="00B8027E"/>
    <w:rsid w:val="00B80500"/>
    <w:rsid w:val="00B80545"/>
    <w:rsid w:val="00B80B24"/>
    <w:rsid w:val="00B80BE4"/>
    <w:rsid w:val="00B80CD3"/>
    <w:rsid w:val="00B81271"/>
    <w:rsid w:val="00B81343"/>
    <w:rsid w:val="00B81406"/>
    <w:rsid w:val="00B81AA9"/>
    <w:rsid w:val="00B81EC8"/>
    <w:rsid w:val="00B82061"/>
    <w:rsid w:val="00B820BD"/>
    <w:rsid w:val="00B8248A"/>
    <w:rsid w:val="00B82664"/>
    <w:rsid w:val="00B82953"/>
    <w:rsid w:val="00B82A0A"/>
    <w:rsid w:val="00B82EA0"/>
    <w:rsid w:val="00B83024"/>
    <w:rsid w:val="00B836F9"/>
    <w:rsid w:val="00B83743"/>
    <w:rsid w:val="00B8374F"/>
    <w:rsid w:val="00B838F2"/>
    <w:rsid w:val="00B83BCF"/>
    <w:rsid w:val="00B83E0A"/>
    <w:rsid w:val="00B8436B"/>
    <w:rsid w:val="00B84514"/>
    <w:rsid w:val="00B8460B"/>
    <w:rsid w:val="00B84996"/>
    <w:rsid w:val="00B84B85"/>
    <w:rsid w:val="00B8504C"/>
    <w:rsid w:val="00B85055"/>
    <w:rsid w:val="00B85342"/>
    <w:rsid w:val="00B862EF"/>
    <w:rsid w:val="00B86481"/>
    <w:rsid w:val="00B86500"/>
    <w:rsid w:val="00B8683A"/>
    <w:rsid w:val="00B8691D"/>
    <w:rsid w:val="00B86EE4"/>
    <w:rsid w:val="00B870F1"/>
    <w:rsid w:val="00B8751C"/>
    <w:rsid w:val="00B8751D"/>
    <w:rsid w:val="00B87693"/>
    <w:rsid w:val="00B876CB"/>
    <w:rsid w:val="00B8775E"/>
    <w:rsid w:val="00B90185"/>
    <w:rsid w:val="00B90229"/>
    <w:rsid w:val="00B90292"/>
    <w:rsid w:val="00B902C1"/>
    <w:rsid w:val="00B9073E"/>
    <w:rsid w:val="00B90768"/>
    <w:rsid w:val="00B907EA"/>
    <w:rsid w:val="00B90893"/>
    <w:rsid w:val="00B909D7"/>
    <w:rsid w:val="00B912DA"/>
    <w:rsid w:val="00B9168D"/>
    <w:rsid w:val="00B9172A"/>
    <w:rsid w:val="00B91993"/>
    <w:rsid w:val="00B927B5"/>
    <w:rsid w:val="00B929C5"/>
    <w:rsid w:val="00B92A23"/>
    <w:rsid w:val="00B92BF0"/>
    <w:rsid w:val="00B93060"/>
    <w:rsid w:val="00B9359C"/>
    <w:rsid w:val="00B93775"/>
    <w:rsid w:val="00B93856"/>
    <w:rsid w:val="00B93B79"/>
    <w:rsid w:val="00B93FEB"/>
    <w:rsid w:val="00B942BD"/>
    <w:rsid w:val="00B94515"/>
    <w:rsid w:val="00B94A33"/>
    <w:rsid w:val="00B94F63"/>
    <w:rsid w:val="00B950D8"/>
    <w:rsid w:val="00B95327"/>
    <w:rsid w:val="00B95743"/>
    <w:rsid w:val="00B95B7D"/>
    <w:rsid w:val="00B95D29"/>
    <w:rsid w:val="00B95D37"/>
    <w:rsid w:val="00B9611C"/>
    <w:rsid w:val="00B96388"/>
    <w:rsid w:val="00B965B1"/>
    <w:rsid w:val="00B966A1"/>
    <w:rsid w:val="00B968D3"/>
    <w:rsid w:val="00B96B5E"/>
    <w:rsid w:val="00B973B4"/>
    <w:rsid w:val="00B97493"/>
    <w:rsid w:val="00B9762E"/>
    <w:rsid w:val="00B9793A"/>
    <w:rsid w:val="00B97A26"/>
    <w:rsid w:val="00B97B8F"/>
    <w:rsid w:val="00B97BAB"/>
    <w:rsid w:val="00B97C5F"/>
    <w:rsid w:val="00BA0307"/>
    <w:rsid w:val="00BA049F"/>
    <w:rsid w:val="00BA0612"/>
    <w:rsid w:val="00BA0760"/>
    <w:rsid w:val="00BA0D6F"/>
    <w:rsid w:val="00BA0E6D"/>
    <w:rsid w:val="00BA1061"/>
    <w:rsid w:val="00BA12BF"/>
    <w:rsid w:val="00BA1490"/>
    <w:rsid w:val="00BA156B"/>
    <w:rsid w:val="00BA1605"/>
    <w:rsid w:val="00BA1678"/>
    <w:rsid w:val="00BA1910"/>
    <w:rsid w:val="00BA1E24"/>
    <w:rsid w:val="00BA21F9"/>
    <w:rsid w:val="00BA255C"/>
    <w:rsid w:val="00BA287A"/>
    <w:rsid w:val="00BA2A44"/>
    <w:rsid w:val="00BA2DDF"/>
    <w:rsid w:val="00BA2F23"/>
    <w:rsid w:val="00BA348A"/>
    <w:rsid w:val="00BA352E"/>
    <w:rsid w:val="00BA3616"/>
    <w:rsid w:val="00BA3AA5"/>
    <w:rsid w:val="00BA3B7E"/>
    <w:rsid w:val="00BA4241"/>
    <w:rsid w:val="00BA42EB"/>
    <w:rsid w:val="00BA4391"/>
    <w:rsid w:val="00BA43C5"/>
    <w:rsid w:val="00BA4849"/>
    <w:rsid w:val="00BA4DBE"/>
    <w:rsid w:val="00BA4E19"/>
    <w:rsid w:val="00BA4EBC"/>
    <w:rsid w:val="00BA4F44"/>
    <w:rsid w:val="00BA4F6C"/>
    <w:rsid w:val="00BA4FB0"/>
    <w:rsid w:val="00BA5168"/>
    <w:rsid w:val="00BA51E6"/>
    <w:rsid w:val="00BA54D2"/>
    <w:rsid w:val="00BA5703"/>
    <w:rsid w:val="00BA581B"/>
    <w:rsid w:val="00BA58A1"/>
    <w:rsid w:val="00BA591F"/>
    <w:rsid w:val="00BA5D66"/>
    <w:rsid w:val="00BA629B"/>
    <w:rsid w:val="00BA6526"/>
    <w:rsid w:val="00BA655E"/>
    <w:rsid w:val="00BA696E"/>
    <w:rsid w:val="00BA69D0"/>
    <w:rsid w:val="00BA6E11"/>
    <w:rsid w:val="00BA6EC6"/>
    <w:rsid w:val="00BA7449"/>
    <w:rsid w:val="00BA7507"/>
    <w:rsid w:val="00BA786E"/>
    <w:rsid w:val="00BA7B4C"/>
    <w:rsid w:val="00BA7FD7"/>
    <w:rsid w:val="00BB03B6"/>
    <w:rsid w:val="00BB06D7"/>
    <w:rsid w:val="00BB09F9"/>
    <w:rsid w:val="00BB122A"/>
    <w:rsid w:val="00BB1304"/>
    <w:rsid w:val="00BB15B8"/>
    <w:rsid w:val="00BB17BF"/>
    <w:rsid w:val="00BB1B50"/>
    <w:rsid w:val="00BB1C38"/>
    <w:rsid w:val="00BB1C51"/>
    <w:rsid w:val="00BB1C6C"/>
    <w:rsid w:val="00BB1CF5"/>
    <w:rsid w:val="00BB1F66"/>
    <w:rsid w:val="00BB225C"/>
    <w:rsid w:val="00BB2277"/>
    <w:rsid w:val="00BB2767"/>
    <w:rsid w:val="00BB2850"/>
    <w:rsid w:val="00BB28BC"/>
    <w:rsid w:val="00BB2992"/>
    <w:rsid w:val="00BB2A9D"/>
    <w:rsid w:val="00BB2B41"/>
    <w:rsid w:val="00BB2DB2"/>
    <w:rsid w:val="00BB318E"/>
    <w:rsid w:val="00BB35F3"/>
    <w:rsid w:val="00BB369F"/>
    <w:rsid w:val="00BB3C7B"/>
    <w:rsid w:val="00BB3D3B"/>
    <w:rsid w:val="00BB4405"/>
    <w:rsid w:val="00BB450E"/>
    <w:rsid w:val="00BB451F"/>
    <w:rsid w:val="00BB45EB"/>
    <w:rsid w:val="00BB491F"/>
    <w:rsid w:val="00BB4A98"/>
    <w:rsid w:val="00BB4B4F"/>
    <w:rsid w:val="00BB52C7"/>
    <w:rsid w:val="00BB54EC"/>
    <w:rsid w:val="00BB5913"/>
    <w:rsid w:val="00BB5B40"/>
    <w:rsid w:val="00BB5B68"/>
    <w:rsid w:val="00BB5B81"/>
    <w:rsid w:val="00BB5B8A"/>
    <w:rsid w:val="00BB6023"/>
    <w:rsid w:val="00BB6397"/>
    <w:rsid w:val="00BB6504"/>
    <w:rsid w:val="00BB6DCE"/>
    <w:rsid w:val="00BB6FE3"/>
    <w:rsid w:val="00BB73A8"/>
    <w:rsid w:val="00BB766C"/>
    <w:rsid w:val="00BB7EEF"/>
    <w:rsid w:val="00BC0234"/>
    <w:rsid w:val="00BC0244"/>
    <w:rsid w:val="00BC0602"/>
    <w:rsid w:val="00BC0645"/>
    <w:rsid w:val="00BC078F"/>
    <w:rsid w:val="00BC09AE"/>
    <w:rsid w:val="00BC0DC9"/>
    <w:rsid w:val="00BC0FB0"/>
    <w:rsid w:val="00BC108B"/>
    <w:rsid w:val="00BC15B6"/>
    <w:rsid w:val="00BC15FC"/>
    <w:rsid w:val="00BC1A0B"/>
    <w:rsid w:val="00BC1BF9"/>
    <w:rsid w:val="00BC1F14"/>
    <w:rsid w:val="00BC2134"/>
    <w:rsid w:val="00BC2726"/>
    <w:rsid w:val="00BC2987"/>
    <w:rsid w:val="00BC2C8D"/>
    <w:rsid w:val="00BC3343"/>
    <w:rsid w:val="00BC35D5"/>
    <w:rsid w:val="00BC36CF"/>
    <w:rsid w:val="00BC3A61"/>
    <w:rsid w:val="00BC3C04"/>
    <w:rsid w:val="00BC3DFA"/>
    <w:rsid w:val="00BC3F46"/>
    <w:rsid w:val="00BC4020"/>
    <w:rsid w:val="00BC4069"/>
    <w:rsid w:val="00BC40ED"/>
    <w:rsid w:val="00BC4259"/>
    <w:rsid w:val="00BC44AF"/>
    <w:rsid w:val="00BC46A7"/>
    <w:rsid w:val="00BC49CD"/>
    <w:rsid w:val="00BC5041"/>
    <w:rsid w:val="00BC505D"/>
    <w:rsid w:val="00BC53F6"/>
    <w:rsid w:val="00BC5478"/>
    <w:rsid w:val="00BC54A8"/>
    <w:rsid w:val="00BC54EF"/>
    <w:rsid w:val="00BC5520"/>
    <w:rsid w:val="00BC5557"/>
    <w:rsid w:val="00BC559A"/>
    <w:rsid w:val="00BC5780"/>
    <w:rsid w:val="00BC59F0"/>
    <w:rsid w:val="00BC5B93"/>
    <w:rsid w:val="00BC5D9E"/>
    <w:rsid w:val="00BC5DFA"/>
    <w:rsid w:val="00BC5E39"/>
    <w:rsid w:val="00BC5EC4"/>
    <w:rsid w:val="00BC62FE"/>
    <w:rsid w:val="00BC65F5"/>
    <w:rsid w:val="00BC68E8"/>
    <w:rsid w:val="00BC69DC"/>
    <w:rsid w:val="00BC6A44"/>
    <w:rsid w:val="00BC6B66"/>
    <w:rsid w:val="00BC6D72"/>
    <w:rsid w:val="00BC6DE3"/>
    <w:rsid w:val="00BC6F55"/>
    <w:rsid w:val="00BC70B4"/>
    <w:rsid w:val="00BC7173"/>
    <w:rsid w:val="00BC71BC"/>
    <w:rsid w:val="00BC71C0"/>
    <w:rsid w:val="00BC7202"/>
    <w:rsid w:val="00BC7623"/>
    <w:rsid w:val="00BC76BF"/>
    <w:rsid w:val="00BC7888"/>
    <w:rsid w:val="00BC79F4"/>
    <w:rsid w:val="00BC7C79"/>
    <w:rsid w:val="00BC7E9C"/>
    <w:rsid w:val="00BD0196"/>
    <w:rsid w:val="00BD027C"/>
    <w:rsid w:val="00BD02C5"/>
    <w:rsid w:val="00BD0318"/>
    <w:rsid w:val="00BD052E"/>
    <w:rsid w:val="00BD0578"/>
    <w:rsid w:val="00BD087D"/>
    <w:rsid w:val="00BD0A63"/>
    <w:rsid w:val="00BD0B35"/>
    <w:rsid w:val="00BD0B46"/>
    <w:rsid w:val="00BD0D53"/>
    <w:rsid w:val="00BD150E"/>
    <w:rsid w:val="00BD154F"/>
    <w:rsid w:val="00BD16A2"/>
    <w:rsid w:val="00BD19B4"/>
    <w:rsid w:val="00BD1ADF"/>
    <w:rsid w:val="00BD1B1A"/>
    <w:rsid w:val="00BD1ED5"/>
    <w:rsid w:val="00BD1F97"/>
    <w:rsid w:val="00BD225E"/>
    <w:rsid w:val="00BD22E1"/>
    <w:rsid w:val="00BD23E9"/>
    <w:rsid w:val="00BD2AF3"/>
    <w:rsid w:val="00BD307C"/>
    <w:rsid w:val="00BD34BB"/>
    <w:rsid w:val="00BD356A"/>
    <w:rsid w:val="00BD36AC"/>
    <w:rsid w:val="00BD3E34"/>
    <w:rsid w:val="00BD4045"/>
    <w:rsid w:val="00BD41E1"/>
    <w:rsid w:val="00BD476F"/>
    <w:rsid w:val="00BD4793"/>
    <w:rsid w:val="00BD4818"/>
    <w:rsid w:val="00BD484E"/>
    <w:rsid w:val="00BD4BC3"/>
    <w:rsid w:val="00BD4C55"/>
    <w:rsid w:val="00BD4CC0"/>
    <w:rsid w:val="00BD4F6D"/>
    <w:rsid w:val="00BD4FE9"/>
    <w:rsid w:val="00BD5111"/>
    <w:rsid w:val="00BD59B9"/>
    <w:rsid w:val="00BD59EE"/>
    <w:rsid w:val="00BD5AD4"/>
    <w:rsid w:val="00BD5AEE"/>
    <w:rsid w:val="00BD5C08"/>
    <w:rsid w:val="00BD5E7E"/>
    <w:rsid w:val="00BD5ED0"/>
    <w:rsid w:val="00BD5F8E"/>
    <w:rsid w:val="00BD5FCA"/>
    <w:rsid w:val="00BD63C9"/>
    <w:rsid w:val="00BD64F1"/>
    <w:rsid w:val="00BD653D"/>
    <w:rsid w:val="00BD6855"/>
    <w:rsid w:val="00BD6D85"/>
    <w:rsid w:val="00BD6DEA"/>
    <w:rsid w:val="00BD7957"/>
    <w:rsid w:val="00BD7C73"/>
    <w:rsid w:val="00BE01AD"/>
    <w:rsid w:val="00BE04A5"/>
    <w:rsid w:val="00BE0A86"/>
    <w:rsid w:val="00BE0B2F"/>
    <w:rsid w:val="00BE0BE3"/>
    <w:rsid w:val="00BE0BEA"/>
    <w:rsid w:val="00BE1950"/>
    <w:rsid w:val="00BE1A72"/>
    <w:rsid w:val="00BE2295"/>
    <w:rsid w:val="00BE2571"/>
    <w:rsid w:val="00BE25D2"/>
    <w:rsid w:val="00BE2751"/>
    <w:rsid w:val="00BE2793"/>
    <w:rsid w:val="00BE27D3"/>
    <w:rsid w:val="00BE28E7"/>
    <w:rsid w:val="00BE2BC1"/>
    <w:rsid w:val="00BE2E5C"/>
    <w:rsid w:val="00BE30A5"/>
    <w:rsid w:val="00BE30DB"/>
    <w:rsid w:val="00BE3329"/>
    <w:rsid w:val="00BE36CC"/>
    <w:rsid w:val="00BE37B1"/>
    <w:rsid w:val="00BE37ED"/>
    <w:rsid w:val="00BE3813"/>
    <w:rsid w:val="00BE383A"/>
    <w:rsid w:val="00BE3916"/>
    <w:rsid w:val="00BE393E"/>
    <w:rsid w:val="00BE3C93"/>
    <w:rsid w:val="00BE3CD3"/>
    <w:rsid w:val="00BE3E09"/>
    <w:rsid w:val="00BE40A3"/>
    <w:rsid w:val="00BE40A6"/>
    <w:rsid w:val="00BE426A"/>
    <w:rsid w:val="00BE4301"/>
    <w:rsid w:val="00BE43C4"/>
    <w:rsid w:val="00BE4994"/>
    <w:rsid w:val="00BE4DA7"/>
    <w:rsid w:val="00BE520A"/>
    <w:rsid w:val="00BE5406"/>
    <w:rsid w:val="00BE5BF2"/>
    <w:rsid w:val="00BE6166"/>
    <w:rsid w:val="00BE64AA"/>
    <w:rsid w:val="00BE6597"/>
    <w:rsid w:val="00BE6801"/>
    <w:rsid w:val="00BE69BB"/>
    <w:rsid w:val="00BE6DFC"/>
    <w:rsid w:val="00BE6FDE"/>
    <w:rsid w:val="00BE7094"/>
    <w:rsid w:val="00BE7160"/>
    <w:rsid w:val="00BE7455"/>
    <w:rsid w:val="00BE74C7"/>
    <w:rsid w:val="00BE7503"/>
    <w:rsid w:val="00BE780B"/>
    <w:rsid w:val="00BE7CF3"/>
    <w:rsid w:val="00BE7F73"/>
    <w:rsid w:val="00BF01F9"/>
    <w:rsid w:val="00BF039A"/>
    <w:rsid w:val="00BF0A04"/>
    <w:rsid w:val="00BF0A20"/>
    <w:rsid w:val="00BF0C82"/>
    <w:rsid w:val="00BF0D9D"/>
    <w:rsid w:val="00BF162E"/>
    <w:rsid w:val="00BF191E"/>
    <w:rsid w:val="00BF1B1A"/>
    <w:rsid w:val="00BF1BA8"/>
    <w:rsid w:val="00BF1BC4"/>
    <w:rsid w:val="00BF1E7D"/>
    <w:rsid w:val="00BF1F2E"/>
    <w:rsid w:val="00BF203C"/>
    <w:rsid w:val="00BF22B6"/>
    <w:rsid w:val="00BF23DD"/>
    <w:rsid w:val="00BF264D"/>
    <w:rsid w:val="00BF2837"/>
    <w:rsid w:val="00BF28C3"/>
    <w:rsid w:val="00BF2B62"/>
    <w:rsid w:val="00BF2BAA"/>
    <w:rsid w:val="00BF2CCE"/>
    <w:rsid w:val="00BF2E18"/>
    <w:rsid w:val="00BF2F5D"/>
    <w:rsid w:val="00BF30F8"/>
    <w:rsid w:val="00BF3245"/>
    <w:rsid w:val="00BF35B1"/>
    <w:rsid w:val="00BF37C5"/>
    <w:rsid w:val="00BF3903"/>
    <w:rsid w:val="00BF3A0B"/>
    <w:rsid w:val="00BF3BC0"/>
    <w:rsid w:val="00BF3D75"/>
    <w:rsid w:val="00BF3E1E"/>
    <w:rsid w:val="00BF44D4"/>
    <w:rsid w:val="00BF4D46"/>
    <w:rsid w:val="00BF4D9D"/>
    <w:rsid w:val="00BF4DA4"/>
    <w:rsid w:val="00BF5220"/>
    <w:rsid w:val="00BF5325"/>
    <w:rsid w:val="00BF5778"/>
    <w:rsid w:val="00BF57DE"/>
    <w:rsid w:val="00BF5CEA"/>
    <w:rsid w:val="00BF5D87"/>
    <w:rsid w:val="00BF5E1E"/>
    <w:rsid w:val="00BF5ECF"/>
    <w:rsid w:val="00BF6132"/>
    <w:rsid w:val="00BF65CD"/>
    <w:rsid w:val="00BF688B"/>
    <w:rsid w:val="00BF6922"/>
    <w:rsid w:val="00BF7041"/>
    <w:rsid w:val="00BF730C"/>
    <w:rsid w:val="00BF759E"/>
    <w:rsid w:val="00BF794E"/>
    <w:rsid w:val="00BF7D42"/>
    <w:rsid w:val="00BF7E75"/>
    <w:rsid w:val="00BF7F62"/>
    <w:rsid w:val="00C00338"/>
    <w:rsid w:val="00C00A4F"/>
    <w:rsid w:val="00C01033"/>
    <w:rsid w:val="00C0127D"/>
    <w:rsid w:val="00C012F5"/>
    <w:rsid w:val="00C014C4"/>
    <w:rsid w:val="00C015A9"/>
    <w:rsid w:val="00C01980"/>
    <w:rsid w:val="00C01A96"/>
    <w:rsid w:val="00C01B31"/>
    <w:rsid w:val="00C01B71"/>
    <w:rsid w:val="00C01F38"/>
    <w:rsid w:val="00C02682"/>
    <w:rsid w:val="00C0287D"/>
    <w:rsid w:val="00C02B35"/>
    <w:rsid w:val="00C0320C"/>
    <w:rsid w:val="00C03951"/>
    <w:rsid w:val="00C03A62"/>
    <w:rsid w:val="00C03BAE"/>
    <w:rsid w:val="00C03D86"/>
    <w:rsid w:val="00C03DBB"/>
    <w:rsid w:val="00C03E57"/>
    <w:rsid w:val="00C03EE5"/>
    <w:rsid w:val="00C041A8"/>
    <w:rsid w:val="00C04246"/>
    <w:rsid w:val="00C047B0"/>
    <w:rsid w:val="00C0483E"/>
    <w:rsid w:val="00C049B5"/>
    <w:rsid w:val="00C04A90"/>
    <w:rsid w:val="00C04C50"/>
    <w:rsid w:val="00C04DEA"/>
    <w:rsid w:val="00C04EEC"/>
    <w:rsid w:val="00C05013"/>
    <w:rsid w:val="00C0597C"/>
    <w:rsid w:val="00C059CC"/>
    <w:rsid w:val="00C05AA7"/>
    <w:rsid w:val="00C05B57"/>
    <w:rsid w:val="00C05B94"/>
    <w:rsid w:val="00C05BDF"/>
    <w:rsid w:val="00C05C59"/>
    <w:rsid w:val="00C05ECB"/>
    <w:rsid w:val="00C06105"/>
    <w:rsid w:val="00C0649A"/>
    <w:rsid w:val="00C06879"/>
    <w:rsid w:val="00C06B28"/>
    <w:rsid w:val="00C06B31"/>
    <w:rsid w:val="00C06BC8"/>
    <w:rsid w:val="00C070BF"/>
    <w:rsid w:val="00C07364"/>
    <w:rsid w:val="00C07BA7"/>
    <w:rsid w:val="00C07BE1"/>
    <w:rsid w:val="00C07D7D"/>
    <w:rsid w:val="00C07EB0"/>
    <w:rsid w:val="00C07EFB"/>
    <w:rsid w:val="00C07F68"/>
    <w:rsid w:val="00C101EC"/>
    <w:rsid w:val="00C10568"/>
    <w:rsid w:val="00C1085F"/>
    <w:rsid w:val="00C1090A"/>
    <w:rsid w:val="00C1098E"/>
    <w:rsid w:val="00C109A6"/>
    <w:rsid w:val="00C10E45"/>
    <w:rsid w:val="00C11023"/>
    <w:rsid w:val="00C11036"/>
    <w:rsid w:val="00C111ED"/>
    <w:rsid w:val="00C1128A"/>
    <w:rsid w:val="00C1155D"/>
    <w:rsid w:val="00C11813"/>
    <w:rsid w:val="00C120B2"/>
    <w:rsid w:val="00C12492"/>
    <w:rsid w:val="00C12927"/>
    <w:rsid w:val="00C12D17"/>
    <w:rsid w:val="00C12DE9"/>
    <w:rsid w:val="00C1322C"/>
    <w:rsid w:val="00C132C8"/>
    <w:rsid w:val="00C1346B"/>
    <w:rsid w:val="00C134BA"/>
    <w:rsid w:val="00C134CE"/>
    <w:rsid w:val="00C13607"/>
    <w:rsid w:val="00C140F7"/>
    <w:rsid w:val="00C14361"/>
    <w:rsid w:val="00C14669"/>
    <w:rsid w:val="00C146B2"/>
    <w:rsid w:val="00C14829"/>
    <w:rsid w:val="00C14DD9"/>
    <w:rsid w:val="00C14F39"/>
    <w:rsid w:val="00C14F6E"/>
    <w:rsid w:val="00C150EB"/>
    <w:rsid w:val="00C15A13"/>
    <w:rsid w:val="00C15D91"/>
    <w:rsid w:val="00C15DF5"/>
    <w:rsid w:val="00C162AA"/>
    <w:rsid w:val="00C162BC"/>
    <w:rsid w:val="00C16318"/>
    <w:rsid w:val="00C16533"/>
    <w:rsid w:val="00C16542"/>
    <w:rsid w:val="00C165B7"/>
    <w:rsid w:val="00C1677A"/>
    <w:rsid w:val="00C167B7"/>
    <w:rsid w:val="00C167F8"/>
    <w:rsid w:val="00C168BC"/>
    <w:rsid w:val="00C16E97"/>
    <w:rsid w:val="00C16EDA"/>
    <w:rsid w:val="00C170C0"/>
    <w:rsid w:val="00C17871"/>
    <w:rsid w:val="00C17BE6"/>
    <w:rsid w:val="00C17C23"/>
    <w:rsid w:val="00C17E34"/>
    <w:rsid w:val="00C20411"/>
    <w:rsid w:val="00C20550"/>
    <w:rsid w:val="00C20667"/>
    <w:rsid w:val="00C206A1"/>
    <w:rsid w:val="00C206A4"/>
    <w:rsid w:val="00C20705"/>
    <w:rsid w:val="00C20842"/>
    <w:rsid w:val="00C20A13"/>
    <w:rsid w:val="00C20C40"/>
    <w:rsid w:val="00C2103F"/>
    <w:rsid w:val="00C210A6"/>
    <w:rsid w:val="00C2150D"/>
    <w:rsid w:val="00C21545"/>
    <w:rsid w:val="00C21870"/>
    <w:rsid w:val="00C21915"/>
    <w:rsid w:val="00C219F9"/>
    <w:rsid w:val="00C21D84"/>
    <w:rsid w:val="00C21D9C"/>
    <w:rsid w:val="00C221D5"/>
    <w:rsid w:val="00C22490"/>
    <w:rsid w:val="00C225AF"/>
    <w:rsid w:val="00C226E8"/>
    <w:rsid w:val="00C22DC2"/>
    <w:rsid w:val="00C22F27"/>
    <w:rsid w:val="00C2318B"/>
    <w:rsid w:val="00C231BE"/>
    <w:rsid w:val="00C232E7"/>
    <w:rsid w:val="00C2343F"/>
    <w:rsid w:val="00C235A7"/>
    <w:rsid w:val="00C23880"/>
    <w:rsid w:val="00C2413D"/>
    <w:rsid w:val="00C2419D"/>
    <w:rsid w:val="00C2477D"/>
    <w:rsid w:val="00C24AB7"/>
    <w:rsid w:val="00C24E74"/>
    <w:rsid w:val="00C2505C"/>
    <w:rsid w:val="00C251D9"/>
    <w:rsid w:val="00C25432"/>
    <w:rsid w:val="00C25749"/>
    <w:rsid w:val="00C25915"/>
    <w:rsid w:val="00C25B9A"/>
    <w:rsid w:val="00C25C18"/>
    <w:rsid w:val="00C25C9E"/>
    <w:rsid w:val="00C25D00"/>
    <w:rsid w:val="00C25FC0"/>
    <w:rsid w:val="00C26C8E"/>
    <w:rsid w:val="00C26D38"/>
    <w:rsid w:val="00C26FF3"/>
    <w:rsid w:val="00C270CC"/>
    <w:rsid w:val="00C2728B"/>
    <w:rsid w:val="00C272C4"/>
    <w:rsid w:val="00C27473"/>
    <w:rsid w:val="00C27D00"/>
    <w:rsid w:val="00C30165"/>
    <w:rsid w:val="00C30616"/>
    <w:rsid w:val="00C30987"/>
    <w:rsid w:val="00C30AFA"/>
    <w:rsid w:val="00C30B58"/>
    <w:rsid w:val="00C30D8E"/>
    <w:rsid w:val="00C30DEB"/>
    <w:rsid w:val="00C30E65"/>
    <w:rsid w:val="00C30E89"/>
    <w:rsid w:val="00C30F62"/>
    <w:rsid w:val="00C31358"/>
    <w:rsid w:val="00C31439"/>
    <w:rsid w:val="00C314B7"/>
    <w:rsid w:val="00C31523"/>
    <w:rsid w:val="00C31646"/>
    <w:rsid w:val="00C31C12"/>
    <w:rsid w:val="00C31D8A"/>
    <w:rsid w:val="00C31E07"/>
    <w:rsid w:val="00C31E6E"/>
    <w:rsid w:val="00C324FF"/>
    <w:rsid w:val="00C3265E"/>
    <w:rsid w:val="00C32704"/>
    <w:rsid w:val="00C3271D"/>
    <w:rsid w:val="00C32734"/>
    <w:rsid w:val="00C32767"/>
    <w:rsid w:val="00C32969"/>
    <w:rsid w:val="00C32A12"/>
    <w:rsid w:val="00C32A64"/>
    <w:rsid w:val="00C32AF1"/>
    <w:rsid w:val="00C3322C"/>
    <w:rsid w:val="00C3344C"/>
    <w:rsid w:val="00C338D3"/>
    <w:rsid w:val="00C33DBE"/>
    <w:rsid w:val="00C3471E"/>
    <w:rsid w:val="00C34A5D"/>
    <w:rsid w:val="00C34AF6"/>
    <w:rsid w:val="00C34D97"/>
    <w:rsid w:val="00C34EAD"/>
    <w:rsid w:val="00C3507E"/>
    <w:rsid w:val="00C35370"/>
    <w:rsid w:val="00C359E1"/>
    <w:rsid w:val="00C359E8"/>
    <w:rsid w:val="00C35AC0"/>
    <w:rsid w:val="00C35B3F"/>
    <w:rsid w:val="00C35BCB"/>
    <w:rsid w:val="00C35F0B"/>
    <w:rsid w:val="00C35FAE"/>
    <w:rsid w:val="00C362EF"/>
    <w:rsid w:val="00C363DC"/>
    <w:rsid w:val="00C36605"/>
    <w:rsid w:val="00C36ACA"/>
    <w:rsid w:val="00C36B01"/>
    <w:rsid w:val="00C36BCF"/>
    <w:rsid w:val="00C36C82"/>
    <w:rsid w:val="00C36DCE"/>
    <w:rsid w:val="00C37727"/>
    <w:rsid w:val="00C377A8"/>
    <w:rsid w:val="00C37BB6"/>
    <w:rsid w:val="00C37D0B"/>
    <w:rsid w:val="00C37DA4"/>
    <w:rsid w:val="00C37DBE"/>
    <w:rsid w:val="00C37FAC"/>
    <w:rsid w:val="00C40046"/>
    <w:rsid w:val="00C4005A"/>
    <w:rsid w:val="00C4027A"/>
    <w:rsid w:val="00C4044E"/>
    <w:rsid w:val="00C4097C"/>
    <w:rsid w:val="00C40BD7"/>
    <w:rsid w:val="00C40DF1"/>
    <w:rsid w:val="00C40EFB"/>
    <w:rsid w:val="00C40EFF"/>
    <w:rsid w:val="00C40F47"/>
    <w:rsid w:val="00C40FD6"/>
    <w:rsid w:val="00C413DF"/>
    <w:rsid w:val="00C41750"/>
    <w:rsid w:val="00C41856"/>
    <w:rsid w:val="00C41864"/>
    <w:rsid w:val="00C41A26"/>
    <w:rsid w:val="00C41CD3"/>
    <w:rsid w:val="00C4238C"/>
    <w:rsid w:val="00C42817"/>
    <w:rsid w:val="00C42B7C"/>
    <w:rsid w:val="00C42CCE"/>
    <w:rsid w:val="00C42D07"/>
    <w:rsid w:val="00C434B3"/>
    <w:rsid w:val="00C435A4"/>
    <w:rsid w:val="00C4364B"/>
    <w:rsid w:val="00C43797"/>
    <w:rsid w:val="00C43C4F"/>
    <w:rsid w:val="00C43C5C"/>
    <w:rsid w:val="00C43E12"/>
    <w:rsid w:val="00C4413F"/>
    <w:rsid w:val="00C443C6"/>
    <w:rsid w:val="00C443F2"/>
    <w:rsid w:val="00C448BB"/>
    <w:rsid w:val="00C44E9F"/>
    <w:rsid w:val="00C450A2"/>
    <w:rsid w:val="00C4516D"/>
    <w:rsid w:val="00C451D0"/>
    <w:rsid w:val="00C455E7"/>
    <w:rsid w:val="00C4577D"/>
    <w:rsid w:val="00C45E15"/>
    <w:rsid w:val="00C45EDF"/>
    <w:rsid w:val="00C46459"/>
    <w:rsid w:val="00C46590"/>
    <w:rsid w:val="00C46C9D"/>
    <w:rsid w:val="00C46DE1"/>
    <w:rsid w:val="00C46F79"/>
    <w:rsid w:val="00C46FC9"/>
    <w:rsid w:val="00C47121"/>
    <w:rsid w:val="00C474A3"/>
    <w:rsid w:val="00C474BD"/>
    <w:rsid w:val="00C47560"/>
    <w:rsid w:val="00C47BCF"/>
    <w:rsid w:val="00C5005B"/>
    <w:rsid w:val="00C50131"/>
    <w:rsid w:val="00C509E0"/>
    <w:rsid w:val="00C50A70"/>
    <w:rsid w:val="00C50E58"/>
    <w:rsid w:val="00C51011"/>
    <w:rsid w:val="00C5113E"/>
    <w:rsid w:val="00C51174"/>
    <w:rsid w:val="00C51572"/>
    <w:rsid w:val="00C515D3"/>
    <w:rsid w:val="00C5160F"/>
    <w:rsid w:val="00C5168E"/>
    <w:rsid w:val="00C516D8"/>
    <w:rsid w:val="00C517EF"/>
    <w:rsid w:val="00C519DD"/>
    <w:rsid w:val="00C51B84"/>
    <w:rsid w:val="00C52067"/>
    <w:rsid w:val="00C52634"/>
    <w:rsid w:val="00C52B31"/>
    <w:rsid w:val="00C53034"/>
    <w:rsid w:val="00C5304C"/>
    <w:rsid w:val="00C5304D"/>
    <w:rsid w:val="00C532A1"/>
    <w:rsid w:val="00C534F3"/>
    <w:rsid w:val="00C537ED"/>
    <w:rsid w:val="00C53AA8"/>
    <w:rsid w:val="00C53C89"/>
    <w:rsid w:val="00C53E9C"/>
    <w:rsid w:val="00C54163"/>
    <w:rsid w:val="00C5431F"/>
    <w:rsid w:val="00C5456C"/>
    <w:rsid w:val="00C54994"/>
    <w:rsid w:val="00C54AA2"/>
    <w:rsid w:val="00C54DE2"/>
    <w:rsid w:val="00C54F06"/>
    <w:rsid w:val="00C5546B"/>
    <w:rsid w:val="00C556C3"/>
    <w:rsid w:val="00C557C0"/>
    <w:rsid w:val="00C5597F"/>
    <w:rsid w:val="00C55F25"/>
    <w:rsid w:val="00C56020"/>
    <w:rsid w:val="00C560CE"/>
    <w:rsid w:val="00C562B4"/>
    <w:rsid w:val="00C565FD"/>
    <w:rsid w:val="00C56645"/>
    <w:rsid w:val="00C57183"/>
    <w:rsid w:val="00C575DC"/>
    <w:rsid w:val="00C5769A"/>
    <w:rsid w:val="00C579C8"/>
    <w:rsid w:val="00C57C36"/>
    <w:rsid w:val="00C57EC9"/>
    <w:rsid w:val="00C6039F"/>
    <w:rsid w:val="00C60451"/>
    <w:rsid w:val="00C60501"/>
    <w:rsid w:val="00C6060B"/>
    <w:rsid w:val="00C60670"/>
    <w:rsid w:val="00C60737"/>
    <w:rsid w:val="00C6082F"/>
    <w:rsid w:val="00C6089E"/>
    <w:rsid w:val="00C61037"/>
    <w:rsid w:val="00C61257"/>
    <w:rsid w:val="00C6136E"/>
    <w:rsid w:val="00C617D8"/>
    <w:rsid w:val="00C617EC"/>
    <w:rsid w:val="00C61968"/>
    <w:rsid w:val="00C61B60"/>
    <w:rsid w:val="00C6206D"/>
    <w:rsid w:val="00C62745"/>
    <w:rsid w:val="00C6361D"/>
    <w:rsid w:val="00C63817"/>
    <w:rsid w:val="00C63B82"/>
    <w:rsid w:val="00C63B87"/>
    <w:rsid w:val="00C63BB3"/>
    <w:rsid w:val="00C63C0B"/>
    <w:rsid w:val="00C6414E"/>
    <w:rsid w:val="00C642B6"/>
    <w:rsid w:val="00C64493"/>
    <w:rsid w:val="00C6479D"/>
    <w:rsid w:val="00C64EA9"/>
    <w:rsid w:val="00C65140"/>
    <w:rsid w:val="00C652F1"/>
    <w:rsid w:val="00C65493"/>
    <w:rsid w:val="00C65D22"/>
    <w:rsid w:val="00C65E23"/>
    <w:rsid w:val="00C65F25"/>
    <w:rsid w:val="00C66115"/>
    <w:rsid w:val="00C6614C"/>
    <w:rsid w:val="00C6660B"/>
    <w:rsid w:val="00C666DD"/>
    <w:rsid w:val="00C66CF0"/>
    <w:rsid w:val="00C67029"/>
    <w:rsid w:val="00C6714B"/>
    <w:rsid w:val="00C67161"/>
    <w:rsid w:val="00C678DC"/>
    <w:rsid w:val="00C67C2A"/>
    <w:rsid w:val="00C67C61"/>
    <w:rsid w:val="00C67CEB"/>
    <w:rsid w:val="00C67FA5"/>
    <w:rsid w:val="00C701F5"/>
    <w:rsid w:val="00C70382"/>
    <w:rsid w:val="00C705E4"/>
    <w:rsid w:val="00C70786"/>
    <w:rsid w:val="00C7081B"/>
    <w:rsid w:val="00C70A16"/>
    <w:rsid w:val="00C70B39"/>
    <w:rsid w:val="00C70CBA"/>
    <w:rsid w:val="00C70CFF"/>
    <w:rsid w:val="00C70E37"/>
    <w:rsid w:val="00C70FF3"/>
    <w:rsid w:val="00C7115A"/>
    <w:rsid w:val="00C71236"/>
    <w:rsid w:val="00C715E0"/>
    <w:rsid w:val="00C718E6"/>
    <w:rsid w:val="00C72389"/>
    <w:rsid w:val="00C725D4"/>
    <w:rsid w:val="00C728CA"/>
    <w:rsid w:val="00C72D39"/>
    <w:rsid w:val="00C72E75"/>
    <w:rsid w:val="00C734A5"/>
    <w:rsid w:val="00C7376F"/>
    <w:rsid w:val="00C73A65"/>
    <w:rsid w:val="00C73B96"/>
    <w:rsid w:val="00C73C80"/>
    <w:rsid w:val="00C73DC6"/>
    <w:rsid w:val="00C73FD8"/>
    <w:rsid w:val="00C74480"/>
    <w:rsid w:val="00C745FD"/>
    <w:rsid w:val="00C74A5B"/>
    <w:rsid w:val="00C74D6F"/>
    <w:rsid w:val="00C74F1F"/>
    <w:rsid w:val="00C75137"/>
    <w:rsid w:val="00C756C4"/>
    <w:rsid w:val="00C75A98"/>
    <w:rsid w:val="00C75B01"/>
    <w:rsid w:val="00C75BFB"/>
    <w:rsid w:val="00C75C23"/>
    <w:rsid w:val="00C75E0F"/>
    <w:rsid w:val="00C75F2A"/>
    <w:rsid w:val="00C76228"/>
    <w:rsid w:val="00C762BE"/>
    <w:rsid w:val="00C763B6"/>
    <w:rsid w:val="00C7640F"/>
    <w:rsid w:val="00C7658F"/>
    <w:rsid w:val="00C765D7"/>
    <w:rsid w:val="00C766E2"/>
    <w:rsid w:val="00C76A0C"/>
    <w:rsid w:val="00C76BA9"/>
    <w:rsid w:val="00C76C94"/>
    <w:rsid w:val="00C770DA"/>
    <w:rsid w:val="00C77364"/>
    <w:rsid w:val="00C774BE"/>
    <w:rsid w:val="00C77B9A"/>
    <w:rsid w:val="00C8000B"/>
    <w:rsid w:val="00C8054C"/>
    <w:rsid w:val="00C8055B"/>
    <w:rsid w:val="00C8067F"/>
    <w:rsid w:val="00C8076F"/>
    <w:rsid w:val="00C80C33"/>
    <w:rsid w:val="00C80F2F"/>
    <w:rsid w:val="00C811DB"/>
    <w:rsid w:val="00C812A9"/>
    <w:rsid w:val="00C817E9"/>
    <w:rsid w:val="00C81925"/>
    <w:rsid w:val="00C81C17"/>
    <w:rsid w:val="00C82320"/>
    <w:rsid w:val="00C8339A"/>
    <w:rsid w:val="00C8378D"/>
    <w:rsid w:val="00C83B22"/>
    <w:rsid w:val="00C83C4E"/>
    <w:rsid w:val="00C842E8"/>
    <w:rsid w:val="00C845B7"/>
    <w:rsid w:val="00C850DA"/>
    <w:rsid w:val="00C85305"/>
    <w:rsid w:val="00C858A1"/>
    <w:rsid w:val="00C85E0D"/>
    <w:rsid w:val="00C8600E"/>
    <w:rsid w:val="00C86505"/>
    <w:rsid w:val="00C86B5F"/>
    <w:rsid w:val="00C86F0E"/>
    <w:rsid w:val="00C86F92"/>
    <w:rsid w:val="00C8742E"/>
    <w:rsid w:val="00C87484"/>
    <w:rsid w:val="00C874D1"/>
    <w:rsid w:val="00C8760B"/>
    <w:rsid w:val="00C876B5"/>
    <w:rsid w:val="00C87BA8"/>
    <w:rsid w:val="00C87D24"/>
    <w:rsid w:val="00C901A0"/>
    <w:rsid w:val="00C90271"/>
    <w:rsid w:val="00C902AA"/>
    <w:rsid w:val="00C9032D"/>
    <w:rsid w:val="00C904DF"/>
    <w:rsid w:val="00C90559"/>
    <w:rsid w:val="00C9058E"/>
    <w:rsid w:val="00C90962"/>
    <w:rsid w:val="00C909AB"/>
    <w:rsid w:val="00C91425"/>
    <w:rsid w:val="00C91540"/>
    <w:rsid w:val="00C9158B"/>
    <w:rsid w:val="00C91703"/>
    <w:rsid w:val="00C91A84"/>
    <w:rsid w:val="00C91B1E"/>
    <w:rsid w:val="00C91C4E"/>
    <w:rsid w:val="00C91CF5"/>
    <w:rsid w:val="00C91D53"/>
    <w:rsid w:val="00C920F6"/>
    <w:rsid w:val="00C923FF"/>
    <w:rsid w:val="00C92511"/>
    <w:rsid w:val="00C92669"/>
    <w:rsid w:val="00C9274F"/>
    <w:rsid w:val="00C92C19"/>
    <w:rsid w:val="00C9345A"/>
    <w:rsid w:val="00C935B8"/>
    <w:rsid w:val="00C93776"/>
    <w:rsid w:val="00C93AA0"/>
    <w:rsid w:val="00C94090"/>
    <w:rsid w:val="00C941CC"/>
    <w:rsid w:val="00C94437"/>
    <w:rsid w:val="00C94851"/>
    <w:rsid w:val="00C949F5"/>
    <w:rsid w:val="00C94FBE"/>
    <w:rsid w:val="00C95433"/>
    <w:rsid w:val="00C955D1"/>
    <w:rsid w:val="00C95AB8"/>
    <w:rsid w:val="00C95F0C"/>
    <w:rsid w:val="00C96891"/>
    <w:rsid w:val="00C96929"/>
    <w:rsid w:val="00C96993"/>
    <w:rsid w:val="00C96D6C"/>
    <w:rsid w:val="00C96ED9"/>
    <w:rsid w:val="00C96EE5"/>
    <w:rsid w:val="00C97219"/>
    <w:rsid w:val="00C975C6"/>
    <w:rsid w:val="00C97601"/>
    <w:rsid w:val="00C97657"/>
    <w:rsid w:val="00C97663"/>
    <w:rsid w:val="00C97C97"/>
    <w:rsid w:val="00C97F4B"/>
    <w:rsid w:val="00CA0080"/>
    <w:rsid w:val="00CA0445"/>
    <w:rsid w:val="00CA0805"/>
    <w:rsid w:val="00CA0BA8"/>
    <w:rsid w:val="00CA1166"/>
    <w:rsid w:val="00CA1566"/>
    <w:rsid w:val="00CA1640"/>
    <w:rsid w:val="00CA1759"/>
    <w:rsid w:val="00CA18A6"/>
    <w:rsid w:val="00CA18A7"/>
    <w:rsid w:val="00CA1A2F"/>
    <w:rsid w:val="00CA1BC4"/>
    <w:rsid w:val="00CA1C75"/>
    <w:rsid w:val="00CA1D01"/>
    <w:rsid w:val="00CA1DB7"/>
    <w:rsid w:val="00CA1F0E"/>
    <w:rsid w:val="00CA2A66"/>
    <w:rsid w:val="00CA2AD6"/>
    <w:rsid w:val="00CA2C62"/>
    <w:rsid w:val="00CA2DDF"/>
    <w:rsid w:val="00CA2FBC"/>
    <w:rsid w:val="00CA3229"/>
    <w:rsid w:val="00CA32BC"/>
    <w:rsid w:val="00CA34F9"/>
    <w:rsid w:val="00CA3C65"/>
    <w:rsid w:val="00CA4545"/>
    <w:rsid w:val="00CA4884"/>
    <w:rsid w:val="00CA4A79"/>
    <w:rsid w:val="00CA4E64"/>
    <w:rsid w:val="00CA537E"/>
    <w:rsid w:val="00CA56A4"/>
    <w:rsid w:val="00CA56D7"/>
    <w:rsid w:val="00CA59B8"/>
    <w:rsid w:val="00CA5D62"/>
    <w:rsid w:val="00CA5E74"/>
    <w:rsid w:val="00CA6653"/>
    <w:rsid w:val="00CA6EE9"/>
    <w:rsid w:val="00CA72EA"/>
    <w:rsid w:val="00CA7672"/>
    <w:rsid w:val="00CA77E7"/>
    <w:rsid w:val="00CA7DB0"/>
    <w:rsid w:val="00CA7FBB"/>
    <w:rsid w:val="00CB0395"/>
    <w:rsid w:val="00CB0480"/>
    <w:rsid w:val="00CB0597"/>
    <w:rsid w:val="00CB0687"/>
    <w:rsid w:val="00CB08DC"/>
    <w:rsid w:val="00CB0ACC"/>
    <w:rsid w:val="00CB0AE4"/>
    <w:rsid w:val="00CB0B34"/>
    <w:rsid w:val="00CB0E77"/>
    <w:rsid w:val="00CB1691"/>
    <w:rsid w:val="00CB1C0C"/>
    <w:rsid w:val="00CB1C2D"/>
    <w:rsid w:val="00CB1CA5"/>
    <w:rsid w:val="00CB1CC6"/>
    <w:rsid w:val="00CB1DAB"/>
    <w:rsid w:val="00CB1E90"/>
    <w:rsid w:val="00CB1FB7"/>
    <w:rsid w:val="00CB2443"/>
    <w:rsid w:val="00CB2579"/>
    <w:rsid w:val="00CB2D0D"/>
    <w:rsid w:val="00CB3393"/>
    <w:rsid w:val="00CB33B9"/>
    <w:rsid w:val="00CB395E"/>
    <w:rsid w:val="00CB39CB"/>
    <w:rsid w:val="00CB3A8F"/>
    <w:rsid w:val="00CB40A0"/>
    <w:rsid w:val="00CB4229"/>
    <w:rsid w:val="00CB43FE"/>
    <w:rsid w:val="00CB44FE"/>
    <w:rsid w:val="00CB45F8"/>
    <w:rsid w:val="00CB4802"/>
    <w:rsid w:val="00CB4A05"/>
    <w:rsid w:val="00CB4B18"/>
    <w:rsid w:val="00CB4C1B"/>
    <w:rsid w:val="00CB5131"/>
    <w:rsid w:val="00CB5179"/>
    <w:rsid w:val="00CB568D"/>
    <w:rsid w:val="00CB5968"/>
    <w:rsid w:val="00CB5F67"/>
    <w:rsid w:val="00CB61E6"/>
    <w:rsid w:val="00CB68DC"/>
    <w:rsid w:val="00CB6AFC"/>
    <w:rsid w:val="00CB713D"/>
    <w:rsid w:val="00CB74C3"/>
    <w:rsid w:val="00CB77DC"/>
    <w:rsid w:val="00CB796B"/>
    <w:rsid w:val="00CB7E6A"/>
    <w:rsid w:val="00CB7ECA"/>
    <w:rsid w:val="00CB7F5E"/>
    <w:rsid w:val="00CB7F7E"/>
    <w:rsid w:val="00CC0119"/>
    <w:rsid w:val="00CC0231"/>
    <w:rsid w:val="00CC091C"/>
    <w:rsid w:val="00CC09C2"/>
    <w:rsid w:val="00CC0B00"/>
    <w:rsid w:val="00CC0B35"/>
    <w:rsid w:val="00CC0DDC"/>
    <w:rsid w:val="00CC10BA"/>
    <w:rsid w:val="00CC11E1"/>
    <w:rsid w:val="00CC1266"/>
    <w:rsid w:val="00CC1577"/>
    <w:rsid w:val="00CC16BF"/>
    <w:rsid w:val="00CC18C6"/>
    <w:rsid w:val="00CC1AFD"/>
    <w:rsid w:val="00CC1B16"/>
    <w:rsid w:val="00CC206E"/>
    <w:rsid w:val="00CC20E4"/>
    <w:rsid w:val="00CC241C"/>
    <w:rsid w:val="00CC25DA"/>
    <w:rsid w:val="00CC2699"/>
    <w:rsid w:val="00CC29B3"/>
    <w:rsid w:val="00CC2B45"/>
    <w:rsid w:val="00CC2BDE"/>
    <w:rsid w:val="00CC2F9B"/>
    <w:rsid w:val="00CC31EC"/>
    <w:rsid w:val="00CC37A4"/>
    <w:rsid w:val="00CC38BA"/>
    <w:rsid w:val="00CC3CFB"/>
    <w:rsid w:val="00CC3DDD"/>
    <w:rsid w:val="00CC43B2"/>
    <w:rsid w:val="00CC473D"/>
    <w:rsid w:val="00CC48CC"/>
    <w:rsid w:val="00CC4D9D"/>
    <w:rsid w:val="00CC4F39"/>
    <w:rsid w:val="00CC4FD7"/>
    <w:rsid w:val="00CC54F6"/>
    <w:rsid w:val="00CC591E"/>
    <w:rsid w:val="00CC5A45"/>
    <w:rsid w:val="00CC5A81"/>
    <w:rsid w:val="00CC5BE8"/>
    <w:rsid w:val="00CC5D9C"/>
    <w:rsid w:val="00CC605A"/>
    <w:rsid w:val="00CC60AA"/>
    <w:rsid w:val="00CC65DB"/>
    <w:rsid w:val="00CC673D"/>
    <w:rsid w:val="00CC67D4"/>
    <w:rsid w:val="00CC6980"/>
    <w:rsid w:val="00CC6C8E"/>
    <w:rsid w:val="00CC6E05"/>
    <w:rsid w:val="00CC6E76"/>
    <w:rsid w:val="00CC731B"/>
    <w:rsid w:val="00CC75BA"/>
    <w:rsid w:val="00CC7676"/>
    <w:rsid w:val="00CC7832"/>
    <w:rsid w:val="00CC78E6"/>
    <w:rsid w:val="00CC7B75"/>
    <w:rsid w:val="00CC7BC7"/>
    <w:rsid w:val="00CC7E21"/>
    <w:rsid w:val="00CC7FEC"/>
    <w:rsid w:val="00CD02E6"/>
    <w:rsid w:val="00CD098F"/>
    <w:rsid w:val="00CD102F"/>
    <w:rsid w:val="00CD1112"/>
    <w:rsid w:val="00CD17F9"/>
    <w:rsid w:val="00CD18D7"/>
    <w:rsid w:val="00CD1A91"/>
    <w:rsid w:val="00CD1F29"/>
    <w:rsid w:val="00CD20C4"/>
    <w:rsid w:val="00CD2779"/>
    <w:rsid w:val="00CD2934"/>
    <w:rsid w:val="00CD2E4B"/>
    <w:rsid w:val="00CD3220"/>
    <w:rsid w:val="00CD3232"/>
    <w:rsid w:val="00CD397C"/>
    <w:rsid w:val="00CD3AB1"/>
    <w:rsid w:val="00CD3B1A"/>
    <w:rsid w:val="00CD3CE5"/>
    <w:rsid w:val="00CD3CEB"/>
    <w:rsid w:val="00CD3CFD"/>
    <w:rsid w:val="00CD420A"/>
    <w:rsid w:val="00CD4256"/>
    <w:rsid w:val="00CD42BB"/>
    <w:rsid w:val="00CD42D7"/>
    <w:rsid w:val="00CD490E"/>
    <w:rsid w:val="00CD4964"/>
    <w:rsid w:val="00CD4EB5"/>
    <w:rsid w:val="00CD521C"/>
    <w:rsid w:val="00CD5284"/>
    <w:rsid w:val="00CD52B7"/>
    <w:rsid w:val="00CD547C"/>
    <w:rsid w:val="00CD5946"/>
    <w:rsid w:val="00CD5BD2"/>
    <w:rsid w:val="00CD6279"/>
    <w:rsid w:val="00CD63DA"/>
    <w:rsid w:val="00CD6533"/>
    <w:rsid w:val="00CD6A39"/>
    <w:rsid w:val="00CD6B96"/>
    <w:rsid w:val="00CD6CA0"/>
    <w:rsid w:val="00CD7055"/>
    <w:rsid w:val="00CD7156"/>
    <w:rsid w:val="00CD71C6"/>
    <w:rsid w:val="00CD732F"/>
    <w:rsid w:val="00CD797B"/>
    <w:rsid w:val="00CD7B27"/>
    <w:rsid w:val="00CE0049"/>
    <w:rsid w:val="00CE035E"/>
    <w:rsid w:val="00CE0664"/>
    <w:rsid w:val="00CE0C01"/>
    <w:rsid w:val="00CE0D68"/>
    <w:rsid w:val="00CE0F1A"/>
    <w:rsid w:val="00CE12BE"/>
    <w:rsid w:val="00CE1328"/>
    <w:rsid w:val="00CE14E5"/>
    <w:rsid w:val="00CE19D4"/>
    <w:rsid w:val="00CE1BBC"/>
    <w:rsid w:val="00CE1CBE"/>
    <w:rsid w:val="00CE1D3C"/>
    <w:rsid w:val="00CE1F5A"/>
    <w:rsid w:val="00CE203A"/>
    <w:rsid w:val="00CE209D"/>
    <w:rsid w:val="00CE259D"/>
    <w:rsid w:val="00CE272F"/>
    <w:rsid w:val="00CE277A"/>
    <w:rsid w:val="00CE2893"/>
    <w:rsid w:val="00CE2D7F"/>
    <w:rsid w:val="00CE2E81"/>
    <w:rsid w:val="00CE3149"/>
    <w:rsid w:val="00CE3400"/>
    <w:rsid w:val="00CE36C1"/>
    <w:rsid w:val="00CE38F8"/>
    <w:rsid w:val="00CE38F9"/>
    <w:rsid w:val="00CE3C63"/>
    <w:rsid w:val="00CE4129"/>
    <w:rsid w:val="00CE4184"/>
    <w:rsid w:val="00CE44DC"/>
    <w:rsid w:val="00CE453E"/>
    <w:rsid w:val="00CE46FB"/>
    <w:rsid w:val="00CE4A76"/>
    <w:rsid w:val="00CE4A97"/>
    <w:rsid w:val="00CE5F7A"/>
    <w:rsid w:val="00CE60E4"/>
    <w:rsid w:val="00CE61A8"/>
    <w:rsid w:val="00CE6318"/>
    <w:rsid w:val="00CE6AEC"/>
    <w:rsid w:val="00CE6D0A"/>
    <w:rsid w:val="00CE6E54"/>
    <w:rsid w:val="00CE6F2A"/>
    <w:rsid w:val="00CE713D"/>
    <w:rsid w:val="00CE7274"/>
    <w:rsid w:val="00CE72D0"/>
    <w:rsid w:val="00CE7BD0"/>
    <w:rsid w:val="00CE7E48"/>
    <w:rsid w:val="00CE7EDB"/>
    <w:rsid w:val="00CF0247"/>
    <w:rsid w:val="00CF036F"/>
    <w:rsid w:val="00CF063E"/>
    <w:rsid w:val="00CF065E"/>
    <w:rsid w:val="00CF0785"/>
    <w:rsid w:val="00CF12E0"/>
    <w:rsid w:val="00CF155C"/>
    <w:rsid w:val="00CF1F26"/>
    <w:rsid w:val="00CF1F40"/>
    <w:rsid w:val="00CF2065"/>
    <w:rsid w:val="00CF2243"/>
    <w:rsid w:val="00CF248D"/>
    <w:rsid w:val="00CF26A1"/>
    <w:rsid w:val="00CF2740"/>
    <w:rsid w:val="00CF27C5"/>
    <w:rsid w:val="00CF283C"/>
    <w:rsid w:val="00CF2886"/>
    <w:rsid w:val="00CF2ABF"/>
    <w:rsid w:val="00CF2EBB"/>
    <w:rsid w:val="00CF3211"/>
    <w:rsid w:val="00CF3444"/>
    <w:rsid w:val="00CF3659"/>
    <w:rsid w:val="00CF3F6E"/>
    <w:rsid w:val="00CF40A5"/>
    <w:rsid w:val="00CF45F8"/>
    <w:rsid w:val="00CF4C20"/>
    <w:rsid w:val="00CF5159"/>
    <w:rsid w:val="00CF5747"/>
    <w:rsid w:val="00CF57B2"/>
    <w:rsid w:val="00CF5A09"/>
    <w:rsid w:val="00CF5C7A"/>
    <w:rsid w:val="00CF5F6D"/>
    <w:rsid w:val="00CF603F"/>
    <w:rsid w:val="00CF66B0"/>
    <w:rsid w:val="00CF67DF"/>
    <w:rsid w:val="00CF68B1"/>
    <w:rsid w:val="00CF6922"/>
    <w:rsid w:val="00CF6A4C"/>
    <w:rsid w:val="00CF6C83"/>
    <w:rsid w:val="00CF6C84"/>
    <w:rsid w:val="00CF6D76"/>
    <w:rsid w:val="00CF707D"/>
    <w:rsid w:val="00CF73A4"/>
    <w:rsid w:val="00CF7747"/>
    <w:rsid w:val="00CF7A1D"/>
    <w:rsid w:val="00CF7A36"/>
    <w:rsid w:val="00CF7AF9"/>
    <w:rsid w:val="00D0005E"/>
    <w:rsid w:val="00D0031A"/>
    <w:rsid w:val="00D00397"/>
    <w:rsid w:val="00D00579"/>
    <w:rsid w:val="00D00689"/>
    <w:rsid w:val="00D006FE"/>
    <w:rsid w:val="00D0081D"/>
    <w:rsid w:val="00D00838"/>
    <w:rsid w:val="00D00C59"/>
    <w:rsid w:val="00D00D40"/>
    <w:rsid w:val="00D00E20"/>
    <w:rsid w:val="00D00F5C"/>
    <w:rsid w:val="00D0103D"/>
    <w:rsid w:val="00D0138C"/>
    <w:rsid w:val="00D01545"/>
    <w:rsid w:val="00D01806"/>
    <w:rsid w:val="00D018FD"/>
    <w:rsid w:val="00D01B4F"/>
    <w:rsid w:val="00D01F5C"/>
    <w:rsid w:val="00D02183"/>
    <w:rsid w:val="00D021E2"/>
    <w:rsid w:val="00D02410"/>
    <w:rsid w:val="00D02698"/>
    <w:rsid w:val="00D026E7"/>
    <w:rsid w:val="00D0293F"/>
    <w:rsid w:val="00D02A71"/>
    <w:rsid w:val="00D02F06"/>
    <w:rsid w:val="00D030D5"/>
    <w:rsid w:val="00D033CA"/>
    <w:rsid w:val="00D036FF"/>
    <w:rsid w:val="00D039FC"/>
    <w:rsid w:val="00D03D23"/>
    <w:rsid w:val="00D04119"/>
    <w:rsid w:val="00D0452E"/>
    <w:rsid w:val="00D0467F"/>
    <w:rsid w:val="00D04912"/>
    <w:rsid w:val="00D04BAB"/>
    <w:rsid w:val="00D04CA0"/>
    <w:rsid w:val="00D04FEB"/>
    <w:rsid w:val="00D0515D"/>
    <w:rsid w:val="00D05416"/>
    <w:rsid w:val="00D05502"/>
    <w:rsid w:val="00D056C0"/>
    <w:rsid w:val="00D05892"/>
    <w:rsid w:val="00D058A3"/>
    <w:rsid w:val="00D05A1C"/>
    <w:rsid w:val="00D05C69"/>
    <w:rsid w:val="00D05C75"/>
    <w:rsid w:val="00D05F26"/>
    <w:rsid w:val="00D0600F"/>
    <w:rsid w:val="00D0605E"/>
    <w:rsid w:val="00D06063"/>
    <w:rsid w:val="00D06084"/>
    <w:rsid w:val="00D06131"/>
    <w:rsid w:val="00D06423"/>
    <w:rsid w:val="00D06BAD"/>
    <w:rsid w:val="00D07346"/>
    <w:rsid w:val="00D07793"/>
    <w:rsid w:val="00D078B3"/>
    <w:rsid w:val="00D07911"/>
    <w:rsid w:val="00D079ED"/>
    <w:rsid w:val="00D07DA0"/>
    <w:rsid w:val="00D07F22"/>
    <w:rsid w:val="00D101A8"/>
    <w:rsid w:val="00D10310"/>
    <w:rsid w:val="00D10397"/>
    <w:rsid w:val="00D10855"/>
    <w:rsid w:val="00D1099D"/>
    <w:rsid w:val="00D10A3A"/>
    <w:rsid w:val="00D10BA1"/>
    <w:rsid w:val="00D10CAE"/>
    <w:rsid w:val="00D10E0C"/>
    <w:rsid w:val="00D1112F"/>
    <w:rsid w:val="00D115F6"/>
    <w:rsid w:val="00D11669"/>
    <w:rsid w:val="00D116CC"/>
    <w:rsid w:val="00D1184C"/>
    <w:rsid w:val="00D11856"/>
    <w:rsid w:val="00D11A2C"/>
    <w:rsid w:val="00D11B5D"/>
    <w:rsid w:val="00D11BDF"/>
    <w:rsid w:val="00D12185"/>
    <w:rsid w:val="00D124E5"/>
    <w:rsid w:val="00D12ACC"/>
    <w:rsid w:val="00D12BC8"/>
    <w:rsid w:val="00D13044"/>
    <w:rsid w:val="00D1312A"/>
    <w:rsid w:val="00D13526"/>
    <w:rsid w:val="00D13655"/>
    <w:rsid w:val="00D13749"/>
    <w:rsid w:val="00D13BD4"/>
    <w:rsid w:val="00D13D33"/>
    <w:rsid w:val="00D13FD5"/>
    <w:rsid w:val="00D14121"/>
    <w:rsid w:val="00D14457"/>
    <w:rsid w:val="00D147C7"/>
    <w:rsid w:val="00D14C3F"/>
    <w:rsid w:val="00D14D48"/>
    <w:rsid w:val="00D14E24"/>
    <w:rsid w:val="00D14EE7"/>
    <w:rsid w:val="00D14F29"/>
    <w:rsid w:val="00D14F40"/>
    <w:rsid w:val="00D15023"/>
    <w:rsid w:val="00D15210"/>
    <w:rsid w:val="00D15362"/>
    <w:rsid w:val="00D15488"/>
    <w:rsid w:val="00D16623"/>
    <w:rsid w:val="00D16A40"/>
    <w:rsid w:val="00D16DC4"/>
    <w:rsid w:val="00D16DEC"/>
    <w:rsid w:val="00D16E03"/>
    <w:rsid w:val="00D17157"/>
    <w:rsid w:val="00D1715D"/>
    <w:rsid w:val="00D17211"/>
    <w:rsid w:val="00D175A9"/>
    <w:rsid w:val="00D17673"/>
    <w:rsid w:val="00D17F9A"/>
    <w:rsid w:val="00D2011A"/>
    <w:rsid w:val="00D2073F"/>
    <w:rsid w:val="00D20BB8"/>
    <w:rsid w:val="00D21245"/>
    <w:rsid w:val="00D2125B"/>
    <w:rsid w:val="00D213E0"/>
    <w:rsid w:val="00D214E7"/>
    <w:rsid w:val="00D217AE"/>
    <w:rsid w:val="00D2180F"/>
    <w:rsid w:val="00D21CA0"/>
    <w:rsid w:val="00D21CD3"/>
    <w:rsid w:val="00D21E8A"/>
    <w:rsid w:val="00D2267C"/>
    <w:rsid w:val="00D22895"/>
    <w:rsid w:val="00D22908"/>
    <w:rsid w:val="00D23005"/>
    <w:rsid w:val="00D2333E"/>
    <w:rsid w:val="00D233DC"/>
    <w:rsid w:val="00D237E4"/>
    <w:rsid w:val="00D23D0E"/>
    <w:rsid w:val="00D24D9F"/>
    <w:rsid w:val="00D24FDE"/>
    <w:rsid w:val="00D2545B"/>
    <w:rsid w:val="00D255E1"/>
    <w:rsid w:val="00D25604"/>
    <w:rsid w:val="00D25670"/>
    <w:rsid w:val="00D25921"/>
    <w:rsid w:val="00D25B8C"/>
    <w:rsid w:val="00D26691"/>
    <w:rsid w:val="00D268C1"/>
    <w:rsid w:val="00D26BAC"/>
    <w:rsid w:val="00D26FC2"/>
    <w:rsid w:val="00D270B3"/>
    <w:rsid w:val="00D27135"/>
    <w:rsid w:val="00D271C4"/>
    <w:rsid w:val="00D2725B"/>
    <w:rsid w:val="00D272DE"/>
    <w:rsid w:val="00D27D48"/>
    <w:rsid w:val="00D304E1"/>
    <w:rsid w:val="00D307E1"/>
    <w:rsid w:val="00D30807"/>
    <w:rsid w:val="00D30DFC"/>
    <w:rsid w:val="00D31168"/>
    <w:rsid w:val="00D31ADF"/>
    <w:rsid w:val="00D31D2C"/>
    <w:rsid w:val="00D32258"/>
    <w:rsid w:val="00D3264A"/>
    <w:rsid w:val="00D32A6E"/>
    <w:rsid w:val="00D32CD9"/>
    <w:rsid w:val="00D32E8E"/>
    <w:rsid w:val="00D33346"/>
    <w:rsid w:val="00D33354"/>
    <w:rsid w:val="00D33742"/>
    <w:rsid w:val="00D33AD5"/>
    <w:rsid w:val="00D33F14"/>
    <w:rsid w:val="00D34079"/>
    <w:rsid w:val="00D34484"/>
    <w:rsid w:val="00D34502"/>
    <w:rsid w:val="00D34734"/>
    <w:rsid w:val="00D34820"/>
    <w:rsid w:val="00D3540D"/>
    <w:rsid w:val="00D3542A"/>
    <w:rsid w:val="00D35677"/>
    <w:rsid w:val="00D35C2A"/>
    <w:rsid w:val="00D35F5A"/>
    <w:rsid w:val="00D36033"/>
    <w:rsid w:val="00D3614C"/>
    <w:rsid w:val="00D3659C"/>
    <w:rsid w:val="00D368A8"/>
    <w:rsid w:val="00D3697A"/>
    <w:rsid w:val="00D370E5"/>
    <w:rsid w:val="00D37164"/>
    <w:rsid w:val="00D37442"/>
    <w:rsid w:val="00D37659"/>
    <w:rsid w:val="00D37670"/>
    <w:rsid w:val="00D3774A"/>
    <w:rsid w:val="00D37B93"/>
    <w:rsid w:val="00D37D9C"/>
    <w:rsid w:val="00D400A9"/>
    <w:rsid w:val="00D403F1"/>
    <w:rsid w:val="00D40641"/>
    <w:rsid w:val="00D40820"/>
    <w:rsid w:val="00D40DB3"/>
    <w:rsid w:val="00D40DF5"/>
    <w:rsid w:val="00D41155"/>
    <w:rsid w:val="00D41403"/>
    <w:rsid w:val="00D41678"/>
    <w:rsid w:val="00D41A45"/>
    <w:rsid w:val="00D41DF4"/>
    <w:rsid w:val="00D41E25"/>
    <w:rsid w:val="00D41FB8"/>
    <w:rsid w:val="00D42003"/>
    <w:rsid w:val="00D42010"/>
    <w:rsid w:val="00D422D7"/>
    <w:rsid w:val="00D42320"/>
    <w:rsid w:val="00D425F7"/>
    <w:rsid w:val="00D42A52"/>
    <w:rsid w:val="00D42AE3"/>
    <w:rsid w:val="00D42E52"/>
    <w:rsid w:val="00D431A4"/>
    <w:rsid w:val="00D439EE"/>
    <w:rsid w:val="00D43AC8"/>
    <w:rsid w:val="00D43C10"/>
    <w:rsid w:val="00D43D05"/>
    <w:rsid w:val="00D44090"/>
    <w:rsid w:val="00D44334"/>
    <w:rsid w:val="00D4447C"/>
    <w:rsid w:val="00D44859"/>
    <w:rsid w:val="00D44AB8"/>
    <w:rsid w:val="00D44C91"/>
    <w:rsid w:val="00D44FDE"/>
    <w:rsid w:val="00D45346"/>
    <w:rsid w:val="00D456E2"/>
    <w:rsid w:val="00D45754"/>
    <w:rsid w:val="00D45A41"/>
    <w:rsid w:val="00D45ADC"/>
    <w:rsid w:val="00D45BA6"/>
    <w:rsid w:val="00D460F1"/>
    <w:rsid w:val="00D46251"/>
    <w:rsid w:val="00D468F2"/>
    <w:rsid w:val="00D471CE"/>
    <w:rsid w:val="00D472AF"/>
    <w:rsid w:val="00D4733E"/>
    <w:rsid w:val="00D473A5"/>
    <w:rsid w:val="00D4761C"/>
    <w:rsid w:val="00D47780"/>
    <w:rsid w:val="00D47C8E"/>
    <w:rsid w:val="00D47E7C"/>
    <w:rsid w:val="00D47FF7"/>
    <w:rsid w:val="00D500BD"/>
    <w:rsid w:val="00D503C0"/>
    <w:rsid w:val="00D5088F"/>
    <w:rsid w:val="00D50911"/>
    <w:rsid w:val="00D50917"/>
    <w:rsid w:val="00D509B6"/>
    <w:rsid w:val="00D509B9"/>
    <w:rsid w:val="00D51001"/>
    <w:rsid w:val="00D5127D"/>
    <w:rsid w:val="00D514F1"/>
    <w:rsid w:val="00D51928"/>
    <w:rsid w:val="00D519BB"/>
    <w:rsid w:val="00D51DD0"/>
    <w:rsid w:val="00D52148"/>
    <w:rsid w:val="00D5273C"/>
    <w:rsid w:val="00D529AD"/>
    <w:rsid w:val="00D52AC4"/>
    <w:rsid w:val="00D5312D"/>
    <w:rsid w:val="00D532EB"/>
    <w:rsid w:val="00D53636"/>
    <w:rsid w:val="00D536EF"/>
    <w:rsid w:val="00D538D4"/>
    <w:rsid w:val="00D538D8"/>
    <w:rsid w:val="00D53A4F"/>
    <w:rsid w:val="00D53CCA"/>
    <w:rsid w:val="00D54C73"/>
    <w:rsid w:val="00D54DBF"/>
    <w:rsid w:val="00D5556B"/>
    <w:rsid w:val="00D55628"/>
    <w:rsid w:val="00D55663"/>
    <w:rsid w:val="00D55883"/>
    <w:rsid w:val="00D5594A"/>
    <w:rsid w:val="00D55D66"/>
    <w:rsid w:val="00D55DA8"/>
    <w:rsid w:val="00D56580"/>
    <w:rsid w:val="00D56808"/>
    <w:rsid w:val="00D56812"/>
    <w:rsid w:val="00D56CB8"/>
    <w:rsid w:val="00D5715B"/>
    <w:rsid w:val="00D57193"/>
    <w:rsid w:val="00D573B4"/>
    <w:rsid w:val="00D5745E"/>
    <w:rsid w:val="00D57B31"/>
    <w:rsid w:val="00D60069"/>
    <w:rsid w:val="00D60692"/>
    <w:rsid w:val="00D6071B"/>
    <w:rsid w:val="00D607FB"/>
    <w:rsid w:val="00D6090E"/>
    <w:rsid w:val="00D60C71"/>
    <w:rsid w:val="00D60E2D"/>
    <w:rsid w:val="00D60E3A"/>
    <w:rsid w:val="00D60FA5"/>
    <w:rsid w:val="00D610F3"/>
    <w:rsid w:val="00D6110B"/>
    <w:rsid w:val="00D61148"/>
    <w:rsid w:val="00D6183E"/>
    <w:rsid w:val="00D619CF"/>
    <w:rsid w:val="00D61ABC"/>
    <w:rsid w:val="00D61BDD"/>
    <w:rsid w:val="00D61CA4"/>
    <w:rsid w:val="00D6209F"/>
    <w:rsid w:val="00D622B5"/>
    <w:rsid w:val="00D6249A"/>
    <w:rsid w:val="00D62C04"/>
    <w:rsid w:val="00D6301D"/>
    <w:rsid w:val="00D632E4"/>
    <w:rsid w:val="00D63345"/>
    <w:rsid w:val="00D63416"/>
    <w:rsid w:val="00D63796"/>
    <w:rsid w:val="00D639B5"/>
    <w:rsid w:val="00D63A22"/>
    <w:rsid w:val="00D63A6C"/>
    <w:rsid w:val="00D63B78"/>
    <w:rsid w:val="00D63CCA"/>
    <w:rsid w:val="00D63D48"/>
    <w:rsid w:val="00D63F84"/>
    <w:rsid w:val="00D6449A"/>
    <w:rsid w:val="00D647A4"/>
    <w:rsid w:val="00D64829"/>
    <w:rsid w:val="00D64FD1"/>
    <w:rsid w:val="00D65004"/>
    <w:rsid w:val="00D65096"/>
    <w:rsid w:val="00D6546E"/>
    <w:rsid w:val="00D65579"/>
    <w:rsid w:val="00D6569D"/>
    <w:rsid w:val="00D6586A"/>
    <w:rsid w:val="00D65B43"/>
    <w:rsid w:val="00D65C51"/>
    <w:rsid w:val="00D66196"/>
    <w:rsid w:val="00D6668F"/>
    <w:rsid w:val="00D66897"/>
    <w:rsid w:val="00D66B22"/>
    <w:rsid w:val="00D66B49"/>
    <w:rsid w:val="00D66BCB"/>
    <w:rsid w:val="00D66E72"/>
    <w:rsid w:val="00D67569"/>
    <w:rsid w:val="00D67833"/>
    <w:rsid w:val="00D67BAA"/>
    <w:rsid w:val="00D67EC9"/>
    <w:rsid w:val="00D70416"/>
    <w:rsid w:val="00D70537"/>
    <w:rsid w:val="00D7066E"/>
    <w:rsid w:val="00D70792"/>
    <w:rsid w:val="00D70B08"/>
    <w:rsid w:val="00D70C58"/>
    <w:rsid w:val="00D710A9"/>
    <w:rsid w:val="00D71424"/>
    <w:rsid w:val="00D714F4"/>
    <w:rsid w:val="00D7153E"/>
    <w:rsid w:val="00D71A56"/>
    <w:rsid w:val="00D7243A"/>
    <w:rsid w:val="00D72A3E"/>
    <w:rsid w:val="00D72B45"/>
    <w:rsid w:val="00D72BC8"/>
    <w:rsid w:val="00D72D57"/>
    <w:rsid w:val="00D7356A"/>
    <w:rsid w:val="00D73A5A"/>
    <w:rsid w:val="00D73B2C"/>
    <w:rsid w:val="00D73B6C"/>
    <w:rsid w:val="00D73C62"/>
    <w:rsid w:val="00D73E90"/>
    <w:rsid w:val="00D747A7"/>
    <w:rsid w:val="00D754F3"/>
    <w:rsid w:val="00D7587C"/>
    <w:rsid w:val="00D7591E"/>
    <w:rsid w:val="00D75FF5"/>
    <w:rsid w:val="00D765B1"/>
    <w:rsid w:val="00D76EF0"/>
    <w:rsid w:val="00D77994"/>
    <w:rsid w:val="00D779E9"/>
    <w:rsid w:val="00D77C22"/>
    <w:rsid w:val="00D77C87"/>
    <w:rsid w:val="00D77DA0"/>
    <w:rsid w:val="00D77DA6"/>
    <w:rsid w:val="00D800DA"/>
    <w:rsid w:val="00D80648"/>
    <w:rsid w:val="00D8095D"/>
    <w:rsid w:val="00D809C1"/>
    <w:rsid w:val="00D80B5C"/>
    <w:rsid w:val="00D80D2C"/>
    <w:rsid w:val="00D80DD3"/>
    <w:rsid w:val="00D80F85"/>
    <w:rsid w:val="00D816C4"/>
    <w:rsid w:val="00D81894"/>
    <w:rsid w:val="00D82181"/>
    <w:rsid w:val="00D824DF"/>
    <w:rsid w:val="00D828EC"/>
    <w:rsid w:val="00D82909"/>
    <w:rsid w:val="00D82A76"/>
    <w:rsid w:val="00D82BC1"/>
    <w:rsid w:val="00D82C6F"/>
    <w:rsid w:val="00D82D66"/>
    <w:rsid w:val="00D83191"/>
    <w:rsid w:val="00D831F1"/>
    <w:rsid w:val="00D8336B"/>
    <w:rsid w:val="00D833DB"/>
    <w:rsid w:val="00D835C6"/>
    <w:rsid w:val="00D835CD"/>
    <w:rsid w:val="00D83986"/>
    <w:rsid w:val="00D83BD4"/>
    <w:rsid w:val="00D83BFB"/>
    <w:rsid w:val="00D83E49"/>
    <w:rsid w:val="00D841D6"/>
    <w:rsid w:val="00D84591"/>
    <w:rsid w:val="00D8482D"/>
    <w:rsid w:val="00D8496D"/>
    <w:rsid w:val="00D84DAF"/>
    <w:rsid w:val="00D84DD7"/>
    <w:rsid w:val="00D854F7"/>
    <w:rsid w:val="00D8599C"/>
    <w:rsid w:val="00D86022"/>
    <w:rsid w:val="00D8613A"/>
    <w:rsid w:val="00D862B0"/>
    <w:rsid w:val="00D86B2E"/>
    <w:rsid w:val="00D86BBA"/>
    <w:rsid w:val="00D86DB1"/>
    <w:rsid w:val="00D872C1"/>
    <w:rsid w:val="00D874AE"/>
    <w:rsid w:val="00D87830"/>
    <w:rsid w:val="00D87866"/>
    <w:rsid w:val="00D878D4"/>
    <w:rsid w:val="00D87A08"/>
    <w:rsid w:val="00D87A0B"/>
    <w:rsid w:val="00D87A96"/>
    <w:rsid w:val="00D87D57"/>
    <w:rsid w:val="00D87E12"/>
    <w:rsid w:val="00D87E3C"/>
    <w:rsid w:val="00D87F6F"/>
    <w:rsid w:val="00D9006A"/>
    <w:rsid w:val="00D901A5"/>
    <w:rsid w:val="00D901FD"/>
    <w:rsid w:val="00D902A0"/>
    <w:rsid w:val="00D902DD"/>
    <w:rsid w:val="00D9044A"/>
    <w:rsid w:val="00D9047B"/>
    <w:rsid w:val="00D904EC"/>
    <w:rsid w:val="00D907D7"/>
    <w:rsid w:val="00D90AFA"/>
    <w:rsid w:val="00D90BFB"/>
    <w:rsid w:val="00D910FE"/>
    <w:rsid w:val="00D9150D"/>
    <w:rsid w:val="00D91589"/>
    <w:rsid w:val="00D91AC2"/>
    <w:rsid w:val="00D91CEB"/>
    <w:rsid w:val="00D91F7E"/>
    <w:rsid w:val="00D9209C"/>
    <w:rsid w:val="00D920D6"/>
    <w:rsid w:val="00D921BE"/>
    <w:rsid w:val="00D92719"/>
    <w:rsid w:val="00D929DC"/>
    <w:rsid w:val="00D92B1C"/>
    <w:rsid w:val="00D92C2F"/>
    <w:rsid w:val="00D93071"/>
    <w:rsid w:val="00D931C3"/>
    <w:rsid w:val="00D934CC"/>
    <w:rsid w:val="00D9363C"/>
    <w:rsid w:val="00D93BE2"/>
    <w:rsid w:val="00D93C46"/>
    <w:rsid w:val="00D93CC6"/>
    <w:rsid w:val="00D93DB6"/>
    <w:rsid w:val="00D93E1C"/>
    <w:rsid w:val="00D93FBE"/>
    <w:rsid w:val="00D943AD"/>
    <w:rsid w:val="00D94F7E"/>
    <w:rsid w:val="00D9517F"/>
    <w:rsid w:val="00D952B1"/>
    <w:rsid w:val="00D956C2"/>
    <w:rsid w:val="00D95B90"/>
    <w:rsid w:val="00D962F4"/>
    <w:rsid w:val="00D96B89"/>
    <w:rsid w:val="00D96DE3"/>
    <w:rsid w:val="00D97153"/>
    <w:rsid w:val="00D972DF"/>
    <w:rsid w:val="00D9746A"/>
    <w:rsid w:val="00D974DC"/>
    <w:rsid w:val="00D97B01"/>
    <w:rsid w:val="00D97C41"/>
    <w:rsid w:val="00D97CB0"/>
    <w:rsid w:val="00D97D24"/>
    <w:rsid w:val="00DA0378"/>
    <w:rsid w:val="00DA05E1"/>
    <w:rsid w:val="00DA0680"/>
    <w:rsid w:val="00DA07B0"/>
    <w:rsid w:val="00DA09FE"/>
    <w:rsid w:val="00DA0D82"/>
    <w:rsid w:val="00DA0F6A"/>
    <w:rsid w:val="00DA1525"/>
    <w:rsid w:val="00DA1542"/>
    <w:rsid w:val="00DA172A"/>
    <w:rsid w:val="00DA1753"/>
    <w:rsid w:val="00DA1C40"/>
    <w:rsid w:val="00DA1F6B"/>
    <w:rsid w:val="00DA1F8E"/>
    <w:rsid w:val="00DA2779"/>
    <w:rsid w:val="00DA2863"/>
    <w:rsid w:val="00DA2A2F"/>
    <w:rsid w:val="00DA2BA1"/>
    <w:rsid w:val="00DA2D38"/>
    <w:rsid w:val="00DA33B7"/>
    <w:rsid w:val="00DA35D3"/>
    <w:rsid w:val="00DA384B"/>
    <w:rsid w:val="00DA3A0F"/>
    <w:rsid w:val="00DA3B31"/>
    <w:rsid w:val="00DA41DF"/>
    <w:rsid w:val="00DA42A8"/>
    <w:rsid w:val="00DA4372"/>
    <w:rsid w:val="00DA4934"/>
    <w:rsid w:val="00DA49C5"/>
    <w:rsid w:val="00DA4A20"/>
    <w:rsid w:val="00DA4A6F"/>
    <w:rsid w:val="00DA4F0F"/>
    <w:rsid w:val="00DA4FFD"/>
    <w:rsid w:val="00DA5252"/>
    <w:rsid w:val="00DA5902"/>
    <w:rsid w:val="00DA5BCB"/>
    <w:rsid w:val="00DA6459"/>
    <w:rsid w:val="00DA64FC"/>
    <w:rsid w:val="00DA6961"/>
    <w:rsid w:val="00DA6A1D"/>
    <w:rsid w:val="00DA6C8E"/>
    <w:rsid w:val="00DA6F2A"/>
    <w:rsid w:val="00DA6FC7"/>
    <w:rsid w:val="00DA70A2"/>
    <w:rsid w:val="00DA7469"/>
    <w:rsid w:val="00DA75D8"/>
    <w:rsid w:val="00DA7A4B"/>
    <w:rsid w:val="00DA7ACC"/>
    <w:rsid w:val="00DA7D10"/>
    <w:rsid w:val="00DA7E09"/>
    <w:rsid w:val="00DB04ED"/>
    <w:rsid w:val="00DB07A7"/>
    <w:rsid w:val="00DB0F93"/>
    <w:rsid w:val="00DB134D"/>
    <w:rsid w:val="00DB13EC"/>
    <w:rsid w:val="00DB16AF"/>
    <w:rsid w:val="00DB17E8"/>
    <w:rsid w:val="00DB17F5"/>
    <w:rsid w:val="00DB19B1"/>
    <w:rsid w:val="00DB21BA"/>
    <w:rsid w:val="00DB230F"/>
    <w:rsid w:val="00DB278D"/>
    <w:rsid w:val="00DB2A8D"/>
    <w:rsid w:val="00DB2AD1"/>
    <w:rsid w:val="00DB2DF1"/>
    <w:rsid w:val="00DB2F5C"/>
    <w:rsid w:val="00DB38A0"/>
    <w:rsid w:val="00DB3900"/>
    <w:rsid w:val="00DB3C59"/>
    <w:rsid w:val="00DB3CBC"/>
    <w:rsid w:val="00DB3DC6"/>
    <w:rsid w:val="00DB40BE"/>
    <w:rsid w:val="00DB4162"/>
    <w:rsid w:val="00DB41F0"/>
    <w:rsid w:val="00DB49DE"/>
    <w:rsid w:val="00DB4BA6"/>
    <w:rsid w:val="00DB4BD2"/>
    <w:rsid w:val="00DB4EA5"/>
    <w:rsid w:val="00DB4EC8"/>
    <w:rsid w:val="00DB571D"/>
    <w:rsid w:val="00DB5723"/>
    <w:rsid w:val="00DB5832"/>
    <w:rsid w:val="00DB59FD"/>
    <w:rsid w:val="00DB5A9B"/>
    <w:rsid w:val="00DB5C10"/>
    <w:rsid w:val="00DB5C66"/>
    <w:rsid w:val="00DB5C8D"/>
    <w:rsid w:val="00DB60EF"/>
    <w:rsid w:val="00DB61EB"/>
    <w:rsid w:val="00DB62AD"/>
    <w:rsid w:val="00DB641E"/>
    <w:rsid w:val="00DB6631"/>
    <w:rsid w:val="00DB67A2"/>
    <w:rsid w:val="00DB690A"/>
    <w:rsid w:val="00DB6E34"/>
    <w:rsid w:val="00DB7587"/>
    <w:rsid w:val="00DB768E"/>
    <w:rsid w:val="00DB79E5"/>
    <w:rsid w:val="00DB7B81"/>
    <w:rsid w:val="00DB7BC4"/>
    <w:rsid w:val="00DB7E3A"/>
    <w:rsid w:val="00DC02B2"/>
    <w:rsid w:val="00DC04E1"/>
    <w:rsid w:val="00DC04F5"/>
    <w:rsid w:val="00DC0F4F"/>
    <w:rsid w:val="00DC12BA"/>
    <w:rsid w:val="00DC12C6"/>
    <w:rsid w:val="00DC12E8"/>
    <w:rsid w:val="00DC1854"/>
    <w:rsid w:val="00DC1A8B"/>
    <w:rsid w:val="00DC1D59"/>
    <w:rsid w:val="00DC206C"/>
    <w:rsid w:val="00DC20B1"/>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CFA"/>
    <w:rsid w:val="00DC4D5A"/>
    <w:rsid w:val="00DC50C6"/>
    <w:rsid w:val="00DC522A"/>
    <w:rsid w:val="00DC5F11"/>
    <w:rsid w:val="00DC5FAE"/>
    <w:rsid w:val="00DC62BC"/>
    <w:rsid w:val="00DC6901"/>
    <w:rsid w:val="00DC6A43"/>
    <w:rsid w:val="00DC6B16"/>
    <w:rsid w:val="00DC6BD0"/>
    <w:rsid w:val="00DC6C10"/>
    <w:rsid w:val="00DC6E63"/>
    <w:rsid w:val="00DC71F7"/>
    <w:rsid w:val="00DC7231"/>
    <w:rsid w:val="00DC787B"/>
    <w:rsid w:val="00DC78B2"/>
    <w:rsid w:val="00DC7C27"/>
    <w:rsid w:val="00DD075D"/>
    <w:rsid w:val="00DD0785"/>
    <w:rsid w:val="00DD09DC"/>
    <w:rsid w:val="00DD0D5E"/>
    <w:rsid w:val="00DD0DBE"/>
    <w:rsid w:val="00DD0F10"/>
    <w:rsid w:val="00DD0F4A"/>
    <w:rsid w:val="00DD101F"/>
    <w:rsid w:val="00DD12E2"/>
    <w:rsid w:val="00DD16E7"/>
    <w:rsid w:val="00DD177B"/>
    <w:rsid w:val="00DD17CA"/>
    <w:rsid w:val="00DD1C96"/>
    <w:rsid w:val="00DD1CBF"/>
    <w:rsid w:val="00DD1D06"/>
    <w:rsid w:val="00DD2B8B"/>
    <w:rsid w:val="00DD2D60"/>
    <w:rsid w:val="00DD3022"/>
    <w:rsid w:val="00DD319B"/>
    <w:rsid w:val="00DD3361"/>
    <w:rsid w:val="00DD37D5"/>
    <w:rsid w:val="00DD38FB"/>
    <w:rsid w:val="00DD397F"/>
    <w:rsid w:val="00DD3D5C"/>
    <w:rsid w:val="00DD3F23"/>
    <w:rsid w:val="00DD4200"/>
    <w:rsid w:val="00DD45EA"/>
    <w:rsid w:val="00DD46DD"/>
    <w:rsid w:val="00DD47D8"/>
    <w:rsid w:val="00DD482D"/>
    <w:rsid w:val="00DD49C8"/>
    <w:rsid w:val="00DD4A1D"/>
    <w:rsid w:val="00DD4A44"/>
    <w:rsid w:val="00DD4A76"/>
    <w:rsid w:val="00DD4ECA"/>
    <w:rsid w:val="00DD54FD"/>
    <w:rsid w:val="00DD5555"/>
    <w:rsid w:val="00DD55A6"/>
    <w:rsid w:val="00DD5976"/>
    <w:rsid w:val="00DD5A6E"/>
    <w:rsid w:val="00DD5C06"/>
    <w:rsid w:val="00DD5D1D"/>
    <w:rsid w:val="00DD5DD0"/>
    <w:rsid w:val="00DD6167"/>
    <w:rsid w:val="00DD639B"/>
    <w:rsid w:val="00DD63FD"/>
    <w:rsid w:val="00DD6ACB"/>
    <w:rsid w:val="00DD6D5A"/>
    <w:rsid w:val="00DD6E3B"/>
    <w:rsid w:val="00DD70A7"/>
    <w:rsid w:val="00DD7238"/>
    <w:rsid w:val="00DD735B"/>
    <w:rsid w:val="00DD7484"/>
    <w:rsid w:val="00DD75DF"/>
    <w:rsid w:val="00DD7833"/>
    <w:rsid w:val="00DD795C"/>
    <w:rsid w:val="00DD7FA8"/>
    <w:rsid w:val="00DE0247"/>
    <w:rsid w:val="00DE03C3"/>
    <w:rsid w:val="00DE0792"/>
    <w:rsid w:val="00DE07DE"/>
    <w:rsid w:val="00DE0987"/>
    <w:rsid w:val="00DE09EA"/>
    <w:rsid w:val="00DE0E1F"/>
    <w:rsid w:val="00DE14DB"/>
    <w:rsid w:val="00DE177C"/>
    <w:rsid w:val="00DE17E6"/>
    <w:rsid w:val="00DE1BB0"/>
    <w:rsid w:val="00DE1ECB"/>
    <w:rsid w:val="00DE2088"/>
    <w:rsid w:val="00DE20CE"/>
    <w:rsid w:val="00DE246F"/>
    <w:rsid w:val="00DE27B9"/>
    <w:rsid w:val="00DE291C"/>
    <w:rsid w:val="00DE295F"/>
    <w:rsid w:val="00DE2B31"/>
    <w:rsid w:val="00DE2CC7"/>
    <w:rsid w:val="00DE2D9C"/>
    <w:rsid w:val="00DE31B5"/>
    <w:rsid w:val="00DE3241"/>
    <w:rsid w:val="00DE3281"/>
    <w:rsid w:val="00DE32BD"/>
    <w:rsid w:val="00DE388F"/>
    <w:rsid w:val="00DE3DD4"/>
    <w:rsid w:val="00DE4C6A"/>
    <w:rsid w:val="00DE4CD4"/>
    <w:rsid w:val="00DE4F04"/>
    <w:rsid w:val="00DE522B"/>
    <w:rsid w:val="00DE563A"/>
    <w:rsid w:val="00DE5C5D"/>
    <w:rsid w:val="00DE617B"/>
    <w:rsid w:val="00DE652E"/>
    <w:rsid w:val="00DE6590"/>
    <w:rsid w:val="00DE68E1"/>
    <w:rsid w:val="00DE710A"/>
    <w:rsid w:val="00DE718B"/>
    <w:rsid w:val="00DE7307"/>
    <w:rsid w:val="00DE73D3"/>
    <w:rsid w:val="00DE766F"/>
    <w:rsid w:val="00DE79CA"/>
    <w:rsid w:val="00DE7F10"/>
    <w:rsid w:val="00DE7F6D"/>
    <w:rsid w:val="00DE7FD1"/>
    <w:rsid w:val="00DF04F9"/>
    <w:rsid w:val="00DF05F0"/>
    <w:rsid w:val="00DF0B12"/>
    <w:rsid w:val="00DF0B70"/>
    <w:rsid w:val="00DF0C0A"/>
    <w:rsid w:val="00DF0C96"/>
    <w:rsid w:val="00DF0EA8"/>
    <w:rsid w:val="00DF11CA"/>
    <w:rsid w:val="00DF14CA"/>
    <w:rsid w:val="00DF15B1"/>
    <w:rsid w:val="00DF1784"/>
    <w:rsid w:val="00DF1853"/>
    <w:rsid w:val="00DF18B1"/>
    <w:rsid w:val="00DF19FE"/>
    <w:rsid w:val="00DF2132"/>
    <w:rsid w:val="00DF2161"/>
    <w:rsid w:val="00DF21D2"/>
    <w:rsid w:val="00DF21F6"/>
    <w:rsid w:val="00DF2488"/>
    <w:rsid w:val="00DF2527"/>
    <w:rsid w:val="00DF254F"/>
    <w:rsid w:val="00DF26F1"/>
    <w:rsid w:val="00DF27D5"/>
    <w:rsid w:val="00DF2866"/>
    <w:rsid w:val="00DF2B61"/>
    <w:rsid w:val="00DF2D87"/>
    <w:rsid w:val="00DF2EF3"/>
    <w:rsid w:val="00DF3ABC"/>
    <w:rsid w:val="00DF3B68"/>
    <w:rsid w:val="00DF413F"/>
    <w:rsid w:val="00DF4164"/>
    <w:rsid w:val="00DF41F4"/>
    <w:rsid w:val="00DF439C"/>
    <w:rsid w:val="00DF44B4"/>
    <w:rsid w:val="00DF4642"/>
    <w:rsid w:val="00DF4776"/>
    <w:rsid w:val="00DF47D3"/>
    <w:rsid w:val="00DF48FD"/>
    <w:rsid w:val="00DF4993"/>
    <w:rsid w:val="00DF4B20"/>
    <w:rsid w:val="00DF4B4A"/>
    <w:rsid w:val="00DF4E4F"/>
    <w:rsid w:val="00DF4E6A"/>
    <w:rsid w:val="00DF52EB"/>
    <w:rsid w:val="00DF5489"/>
    <w:rsid w:val="00DF54C2"/>
    <w:rsid w:val="00DF5538"/>
    <w:rsid w:val="00DF58D4"/>
    <w:rsid w:val="00DF5DCE"/>
    <w:rsid w:val="00DF5FCB"/>
    <w:rsid w:val="00DF6223"/>
    <w:rsid w:val="00DF67BA"/>
    <w:rsid w:val="00DF68B6"/>
    <w:rsid w:val="00DF7007"/>
    <w:rsid w:val="00DF71C8"/>
    <w:rsid w:val="00DF7419"/>
    <w:rsid w:val="00DF7628"/>
    <w:rsid w:val="00DF79DC"/>
    <w:rsid w:val="00DF7A5A"/>
    <w:rsid w:val="00DF7C30"/>
    <w:rsid w:val="00DF7CB7"/>
    <w:rsid w:val="00E00262"/>
    <w:rsid w:val="00E0067A"/>
    <w:rsid w:val="00E00725"/>
    <w:rsid w:val="00E008B2"/>
    <w:rsid w:val="00E00B08"/>
    <w:rsid w:val="00E00D33"/>
    <w:rsid w:val="00E011D4"/>
    <w:rsid w:val="00E019AE"/>
    <w:rsid w:val="00E01CFE"/>
    <w:rsid w:val="00E02559"/>
    <w:rsid w:val="00E02965"/>
    <w:rsid w:val="00E03055"/>
    <w:rsid w:val="00E03063"/>
    <w:rsid w:val="00E032B5"/>
    <w:rsid w:val="00E03599"/>
    <w:rsid w:val="00E036B0"/>
    <w:rsid w:val="00E03B61"/>
    <w:rsid w:val="00E03B69"/>
    <w:rsid w:val="00E0438E"/>
    <w:rsid w:val="00E0451B"/>
    <w:rsid w:val="00E04631"/>
    <w:rsid w:val="00E04CC6"/>
    <w:rsid w:val="00E04FDF"/>
    <w:rsid w:val="00E0504E"/>
    <w:rsid w:val="00E05618"/>
    <w:rsid w:val="00E05786"/>
    <w:rsid w:val="00E05915"/>
    <w:rsid w:val="00E05EB7"/>
    <w:rsid w:val="00E06364"/>
    <w:rsid w:val="00E06440"/>
    <w:rsid w:val="00E064D4"/>
    <w:rsid w:val="00E0650D"/>
    <w:rsid w:val="00E069D0"/>
    <w:rsid w:val="00E06B90"/>
    <w:rsid w:val="00E06C46"/>
    <w:rsid w:val="00E06E11"/>
    <w:rsid w:val="00E0707C"/>
    <w:rsid w:val="00E07792"/>
    <w:rsid w:val="00E07809"/>
    <w:rsid w:val="00E0783E"/>
    <w:rsid w:val="00E078DD"/>
    <w:rsid w:val="00E07915"/>
    <w:rsid w:val="00E105A0"/>
    <w:rsid w:val="00E10607"/>
    <w:rsid w:val="00E109CD"/>
    <w:rsid w:val="00E10B17"/>
    <w:rsid w:val="00E10B2C"/>
    <w:rsid w:val="00E10F3E"/>
    <w:rsid w:val="00E1127C"/>
    <w:rsid w:val="00E11328"/>
    <w:rsid w:val="00E11351"/>
    <w:rsid w:val="00E11804"/>
    <w:rsid w:val="00E11BCD"/>
    <w:rsid w:val="00E11CE6"/>
    <w:rsid w:val="00E11CEE"/>
    <w:rsid w:val="00E11F35"/>
    <w:rsid w:val="00E12115"/>
    <w:rsid w:val="00E121BC"/>
    <w:rsid w:val="00E122D6"/>
    <w:rsid w:val="00E12340"/>
    <w:rsid w:val="00E126CD"/>
    <w:rsid w:val="00E1279C"/>
    <w:rsid w:val="00E127A2"/>
    <w:rsid w:val="00E12E8A"/>
    <w:rsid w:val="00E132A2"/>
    <w:rsid w:val="00E133E1"/>
    <w:rsid w:val="00E13491"/>
    <w:rsid w:val="00E134EA"/>
    <w:rsid w:val="00E135E3"/>
    <w:rsid w:val="00E138E1"/>
    <w:rsid w:val="00E13CC4"/>
    <w:rsid w:val="00E140DB"/>
    <w:rsid w:val="00E14376"/>
    <w:rsid w:val="00E14410"/>
    <w:rsid w:val="00E146F5"/>
    <w:rsid w:val="00E14908"/>
    <w:rsid w:val="00E14B21"/>
    <w:rsid w:val="00E14D52"/>
    <w:rsid w:val="00E1547E"/>
    <w:rsid w:val="00E156DF"/>
    <w:rsid w:val="00E1584D"/>
    <w:rsid w:val="00E15852"/>
    <w:rsid w:val="00E15996"/>
    <w:rsid w:val="00E15A85"/>
    <w:rsid w:val="00E15B7C"/>
    <w:rsid w:val="00E15CE9"/>
    <w:rsid w:val="00E1608A"/>
    <w:rsid w:val="00E16144"/>
    <w:rsid w:val="00E16182"/>
    <w:rsid w:val="00E162F9"/>
    <w:rsid w:val="00E165D2"/>
    <w:rsid w:val="00E16617"/>
    <w:rsid w:val="00E16707"/>
    <w:rsid w:val="00E16959"/>
    <w:rsid w:val="00E16A02"/>
    <w:rsid w:val="00E16B94"/>
    <w:rsid w:val="00E16D5B"/>
    <w:rsid w:val="00E174AB"/>
    <w:rsid w:val="00E175F1"/>
    <w:rsid w:val="00E1798C"/>
    <w:rsid w:val="00E17C6D"/>
    <w:rsid w:val="00E17F95"/>
    <w:rsid w:val="00E202D0"/>
    <w:rsid w:val="00E20440"/>
    <w:rsid w:val="00E2047C"/>
    <w:rsid w:val="00E204C3"/>
    <w:rsid w:val="00E20680"/>
    <w:rsid w:val="00E20B05"/>
    <w:rsid w:val="00E20C81"/>
    <w:rsid w:val="00E21688"/>
    <w:rsid w:val="00E2170A"/>
    <w:rsid w:val="00E2199F"/>
    <w:rsid w:val="00E22111"/>
    <w:rsid w:val="00E222E5"/>
    <w:rsid w:val="00E222FC"/>
    <w:rsid w:val="00E223D9"/>
    <w:rsid w:val="00E22CB9"/>
    <w:rsid w:val="00E22F11"/>
    <w:rsid w:val="00E23134"/>
    <w:rsid w:val="00E23497"/>
    <w:rsid w:val="00E235D4"/>
    <w:rsid w:val="00E23746"/>
    <w:rsid w:val="00E23BEA"/>
    <w:rsid w:val="00E24147"/>
    <w:rsid w:val="00E247B4"/>
    <w:rsid w:val="00E2492F"/>
    <w:rsid w:val="00E24C75"/>
    <w:rsid w:val="00E24C9F"/>
    <w:rsid w:val="00E24F33"/>
    <w:rsid w:val="00E251A2"/>
    <w:rsid w:val="00E25286"/>
    <w:rsid w:val="00E254E5"/>
    <w:rsid w:val="00E254F5"/>
    <w:rsid w:val="00E2568F"/>
    <w:rsid w:val="00E25896"/>
    <w:rsid w:val="00E25B36"/>
    <w:rsid w:val="00E25BCE"/>
    <w:rsid w:val="00E2687A"/>
    <w:rsid w:val="00E269D3"/>
    <w:rsid w:val="00E26A34"/>
    <w:rsid w:val="00E26E66"/>
    <w:rsid w:val="00E27278"/>
    <w:rsid w:val="00E27A00"/>
    <w:rsid w:val="00E27A19"/>
    <w:rsid w:val="00E27CF0"/>
    <w:rsid w:val="00E27F2C"/>
    <w:rsid w:val="00E301D1"/>
    <w:rsid w:val="00E3062D"/>
    <w:rsid w:val="00E30883"/>
    <w:rsid w:val="00E30EAD"/>
    <w:rsid w:val="00E30EE0"/>
    <w:rsid w:val="00E30F72"/>
    <w:rsid w:val="00E31778"/>
    <w:rsid w:val="00E31B8A"/>
    <w:rsid w:val="00E3206C"/>
    <w:rsid w:val="00E3215F"/>
    <w:rsid w:val="00E32782"/>
    <w:rsid w:val="00E32A05"/>
    <w:rsid w:val="00E32BE3"/>
    <w:rsid w:val="00E32C95"/>
    <w:rsid w:val="00E32E70"/>
    <w:rsid w:val="00E3371C"/>
    <w:rsid w:val="00E33A65"/>
    <w:rsid w:val="00E33BD6"/>
    <w:rsid w:val="00E33D9B"/>
    <w:rsid w:val="00E340D9"/>
    <w:rsid w:val="00E34147"/>
    <w:rsid w:val="00E344D4"/>
    <w:rsid w:val="00E34A27"/>
    <w:rsid w:val="00E34CB6"/>
    <w:rsid w:val="00E34D35"/>
    <w:rsid w:val="00E3515A"/>
    <w:rsid w:val="00E35267"/>
    <w:rsid w:val="00E3585C"/>
    <w:rsid w:val="00E35A5C"/>
    <w:rsid w:val="00E35ADB"/>
    <w:rsid w:val="00E35F9D"/>
    <w:rsid w:val="00E3606E"/>
    <w:rsid w:val="00E368B6"/>
    <w:rsid w:val="00E36ABF"/>
    <w:rsid w:val="00E36E2C"/>
    <w:rsid w:val="00E36ECB"/>
    <w:rsid w:val="00E3707E"/>
    <w:rsid w:val="00E37291"/>
    <w:rsid w:val="00E372D6"/>
    <w:rsid w:val="00E37602"/>
    <w:rsid w:val="00E3764E"/>
    <w:rsid w:val="00E379D8"/>
    <w:rsid w:val="00E37C0C"/>
    <w:rsid w:val="00E401C5"/>
    <w:rsid w:val="00E4061B"/>
    <w:rsid w:val="00E40B3A"/>
    <w:rsid w:val="00E40C05"/>
    <w:rsid w:val="00E40C6C"/>
    <w:rsid w:val="00E410D6"/>
    <w:rsid w:val="00E4165A"/>
    <w:rsid w:val="00E417BC"/>
    <w:rsid w:val="00E41A79"/>
    <w:rsid w:val="00E426DA"/>
    <w:rsid w:val="00E4281C"/>
    <w:rsid w:val="00E429B2"/>
    <w:rsid w:val="00E429DC"/>
    <w:rsid w:val="00E42B3B"/>
    <w:rsid w:val="00E42C94"/>
    <w:rsid w:val="00E42DD3"/>
    <w:rsid w:val="00E42F6E"/>
    <w:rsid w:val="00E43398"/>
    <w:rsid w:val="00E433BE"/>
    <w:rsid w:val="00E4342A"/>
    <w:rsid w:val="00E436CF"/>
    <w:rsid w:val="00E437BC"/>
    <w:rsid w:val="00E437EC"/>
    <w:rsid w:val="00E43977"/>
    <w:rsid w:val="00E43A3A"/>
    <w:rsid w:val="00E43CC3"/>
    <w:rsid w:val="00E43CD5"/>
    <w:rsid w:val="00E43FA5"/>
    <w:rsid w:val="00E44002"/>
    <w:rsid w:val="00E44407"/>
    <w:rsid w:val="00E44482"/>
    <w:rsid w:val="00E4448A"/>
    <w:rsid w:val="00E44714"/>
    <w:rsid w:val="00E4522B"/>
    <w:rsid w:val="00E4551E"/>
    <w:rsid w:val="00E4591C"/>
    <w:rsid w:val="00E45E51"/>
    <w:rsid w:val="00E45EE6"/>
    <w:rsid w:val="00E4630A"/>
    <w:rsid w:val="00E46901"/>
    <w:rsid w:val="00E46995"/>
    <w:rsid w:val="00E469DD"/>
    <w:rsid w:val="00E46A79"/>
    <w:rsid w:val="00E46C23"/>
    <w:rsid w:val="00E473E7"/>
    <w:rsid w:val="00E47705"/>
    <w:rsid w:val="00E47A98"/>
    <w:rsid w:val="00E47D1E"/>
    <w:rsid w:val="00E47EB9"/>
    <w:rsid w:val="00E50096"/>
    <w:rsid w:val="00E50111"/>
    <w:rsid w:val="00E50122"/>
    <w:rsid w:val="00E501A7"/>
    <w:rsid w:val="00E506E9"/>
    <w:rsid w:val="00E50CB1"/>
    <w:rsid w:val="00E513DD"/>
    <w:rsid w:val="00E5145C"/>
    <w:rsid w:val="00E514AA"/>
    <w:rsid w:val="00E5164B"/>
    <w:rsid w:val="00E516F2"/>
    <w:rsid w:val="00E51954"/>
    <w:rsid w:val="00E51A6C"/>
    <w:rsid w:val="00E52159"/>
    <w:rsid w:val="00E52360"/>
    <w:rsid w:val="00E523CB"/>
    <w:rsid w:val="00E52857"/>
    <w:rsid w:val="00E5288F"/>
    <w:rsid w:val="00E5291A"/>
    <w:rsid w:val="00E52A19"/>
    <w:rsid w:val="00E52E85"/>
    <w:rsid w:val="00E53352"/>
    <w:rsid w:val="00E5396F"/>
    <w:rsid w:val="00E53C6F"/>
    <w:rsid w:val="00E53FFA"/>
    <w:rsid w:val="00E542B6"/>
    <w:rsid w:val="00E545FB"/>
    <w:rsid w:val="00E546E4"/>
    <w:rsid w:val="00E54971"/>
    <w:rsid w:val="00E549B0"/>
    <w:rsid w:val="00E54CA9"/>
    <w:rsid w:val="00E54CDA"/>
    <w:rsid w:val="00E550C7"/>
    <w:rsid w:val="00E55516"/>
    <w:rsid w:val="00E555AC"/>
    <w:rsid w:val="00E55B40"/>
    <w:rsid w:val="00E55BF4"/>
    <w:rsid w:val="00E55F48"/>
    <w:rsid w:val="00E5619A"/>
    <w:rsid w:val="00E562E6"/>
    <w:rsid w:val="00E56586"/>
    <w:rsid w:val="00E5662B"/>
    <w:rsid w:val="00E5721E"/>
    <w:rsid w:val="00E57282"/>
    <w:rsid w:val="00E572F6"/>
    <w:rsid w:val="00E5734B"/>
    <w:rsid w:val="00E57630"/>
    <w:rsid w:val="00E57739"/>
    <w:rsid w:val="00E57BBE"/>
    <w:rsid w:val="00E57DCD"/>
    <w:rsid w:val="00E600FA"/>
    <w:rsid w:val="00E605ED"/>
    <w:rsid w:val="00E60AFD"/>
    <w:rsid w:val="00E60B7C"/>
    <w:rsid w:val="00E60BE7"/>
    <w:rsid w:val="00E60DA7"/>
    <w:rsid w:val="00E60DE1"/>
    <w:rsid w:val="00E60DF1"/>
    <w:rsid w:val="00E61262"/>
    <w:rsid w:val="00E6130D"/>
    <w:rsid w:val="00E613F5"/>
    <w:rsid w:val="00E614CE"/>
    <w:rsid w:val="00E61E09"/>
    <w:rsid w:val="00E620C5"/>
    <w:rsid w:val="00E62139"/>
    <w:rsid w:val="00E6239D"/>
    <w:rsid w:val="00E626BE"/>
    <w:rsid w:val="00E62825"/>
    <w:rsid w:val="00E62D73"/>
    <w:rsid w:val="00E62E78"/>
    <w:rsid w:val="00E63127"/>
    <w:rsid w:val="00E634E9"/>
    <w:rsid w:val="00E63879"/>
    <w:rsid w:val="00E63C25"/>
    <w:rsid w:val="00E63C51"/>
    <w:rsid w:val="00E63EF1"/>
    <w:rsid w:val="00E63F97"/>
    <w:rsid w:val="00E6419E"/>
    <w:rsid w:val="00E6422A"/>
    <w:rsid w:val="00E643DD"/>
    <w:rsid w:val="00E6447E"/>
    <w:rsid w:val="00E644BF"/>
    <w:rsid w:val="00E6468D"/>
    <w:rsid w:val="00E64788"/>
    <w:rsid w:val="00E64B70"/>
    <w:rsid w:val="00E64E03"/>
    <w:rsid w:val="00E64E6E"/>
    <w:rsid w:val="00E6537D"/>
    <w:rsid w:val="00E65443"/>
    <w:rsid w:val="00E65528"/>
    <w:rsid w:val="00E6553D"/>
    <w:rsid w:val="00E65D27"/>
    <w:rsid w:val="00E65E5B"/>
    <w:rsid w:val="00E65FE0"/>
    <w:rsid w:val="00E66042"/>
    <w:rsid w:val="00E66194"/>
    <w:rsid w:val="00E6666C"/>
    <w:rsid w:val="00E66917"/>
    <w:rsid w:val="00E66F17"/>
    <w:rsid w:val="00E672F0"/>
    <w:rsid w:val="00E67381"/>
    <w:rsid w:val="00E677E2"/>
    <w:rsid w:val="00E67998"/>
    <w:rsid w:val="00E67BA4"/>
    <w:rsid w:val="00E67BCB"/>
    <w:rsid w:val="00E70463"/>
    <w:rsid w:val="00E70A71"/>
    <w:rsid w:val="00E70F61"/>
    <w:rsid w:val="00E712F5"/>
    <w:rsid w:val="00E71828"/>
    <w:rsid w:val="00E719C3"/>
    <w:rsid w:val="00E71D0B"/>
    <w:rsid w:val="00E71D40"/>
    <w:rsid w:val="00E71E0A"/>
    <w:rsid w:val="00E72054"/>
    <w:rsid w:val="00E7246B"/>
    <w:rsid w:val="00E72906"/>
    <w:rsid w:val="00E72BCE"/>
    <w:rsid w:val="00E72FB1"/>
    <w:rsid w:val="00E72FBA"/>
    <w:rsid w:val="00E73199"/>
    <w:rsid w:val="00E73266"/>
    <w:rsid w:val="00E73527"/>
    <w:rsid w:val="00E7362F"/>
    <w:rsid w:val="00E739B0"/>
    <w:rsid w:val="00E73C5E"/>
    <w:rsid w:val="00E73D22"/>
    <w:rsid w:val="00E73EF9"/>
    <w:rsid w:val="00E74013"/>
    <w:rsid w:val="00E741AB"/>
    <w:rsid w:val="00E743A9"/>
    <w:rsid w:val="00E74A3E"/>
    <w:rsid w:val="00E74C1E"/>
    <w:rsid w:val="00E74CBF"/>
    <w:rsid w:val="00E74FC7"/>
    <w:rsid w:val="00E75055"/>
    <w:rsid w:val="00E751E6"/>
    <w:rsid w:val="00E7564E"/>
    <w:rsid w:val="00E75FFA"/>
    <w:rsid w:val="00E76018"/>
    <w:rsid w:val="00E7642C"/>
    <w:rsid w:val="00E764C6"/>
    <w:rsid w:val="00E76548"/>
    <w:rsid w:val="00E77414"/>
    <w:rsid w:val="00E77655"/>
    <w:rsid w:val="00E776DD"/>
    <w:rsid w:val="00E7771B"/>
    <w:rsid w:val="00E7778A"/>
    <w:rsid w:val="00E77C23"/>
    <w:rsid w:val="00E77CAE"/>
    <w:rsid w:val="00E77DDD"/>
    <w:rsid w:val="00E800EF"/>
    <w:rsid w:val="00E8018B"/>
    <w:rsid w:val="00E803A6"/>
    <w:rsid w:val="00E80430"/>
    <w:rsid w:val="00E8055B"/>
    <w:rsid w:val="00E807D4"/>
    <w:rsid w:val="00E807E2"/>
    <w:rsid w:val="00E80EB2"/>
    <w:rsid w:val="00E816AF"/>
    <w:rsid w:val="00E81B67"/>
    <w:rsid w:val="00E81C5F"/>
    <w:rsid w:val="00E81D89"/>
    <w:rsid w:val="00E81E6A"/>
    <w:rsid w:val="00E8224D"/>
    <w:rsid w:val="00E825EC"/>
    <w:rsid w:val="00E82771"/>
    <w:rsid w:val="00E828B3"/>
    <w:rsid w:val="00E829ED"/>
    <w:rsid w:val="00E82B4E"/>
    <w:rsid w:val="00E83286"/>
    <w:rsid w:val="00E8372C"/>
    <w:rsid w:val="00E83920"/>
    <w:rsid w:val="00E83A82"/>
    <w:rsid w:val="00E83CF0"/>
    <w:rsid w:val="00E83EBA"/>
    <w:rsid w:val="00E84126"/>
    <w:rsid w:val="00E84532"/>
    <w:rsid w:val="00E84542"/>
    <w:rsid w:val="00E845D9"/>
    <w:rsid w:val="00E84621"/>
    <w:rsid w:val="00E846AF"/>
    <w:rsid w:val="00E856DD"/>
    <w:rsid w:val="00E85A14"/>
    <w:rsid w:val="00E85B26"/>
    <w:rsid w:val="00E85D3D"/>
    <w:rsid w:val="00E864BC"/>
    <w:rsid w:val="00E8677A"/>
    <w:rsid w:val="00E86CDF"/>
    <w:rsid w:val="00E86D91"/>
    <w:rsid w:val="00E86F02"/>
    <w:rsid w:val="00E87202"/>
    <w:rsid w:val="00E87347"/>
    <w:rsid w:val="00E875C6"/>
    <w:rsid w:val="00E87A88"/>
    <w:rsid w:val="00E87B3F"/>
    <w:rsid w:val="00E901BB"/>
    <w:rsid w:val="00E904D3"/>
    <w:rsid w:val="00E90569"/>
    <w:rsid w:val="00E9066D"/>
    <w:rsid w:val="00E9072E"/>
    <w:rsid w:val="00E908B6"/>
    <w:rsid w:val="00E90B1A"/>
    <w:rsid w:val="00E90C61"/>
    <w:rsid w:val="00E90CEA"/>
    <w:rsid w:val="00E910FD"/>
    <w:rsid w:val="00E914CC"/>
    <w:rsid w:val="00E915BF"/>
    <w:rsid w:val="00E9176C"/>
    <w:rsid w:val="00E91976"/>
    <w:rsid w:val="00E92552"/>
    <w:rsid w:val="00E928F0"/>
    <w:rsid w:val="00E92B8D"/>
    <w:rsid w:val="00E92BD6"/>
    <w:rsid w:val="00E92DEA"/>
    <w:rsid w:val="00E93029"/>
    <w:rsid w:val="00E931AD"/>
    <w:rsid w:val="00E93306"/>
    <w:rsid w:val="00E93589"/>
    <w:rsid w:val="00E9377D"/>
    <w:rsid w:val="00E9381A"/>
    <w:rsid w:val="00E9390D"/>
    <w:rsid w:val="00E93CE7"/>
    <w:rsid w:val="00E93D98"/>
    <w:rsid w:val="00E9404C"/>
    <w:rsid w:val="00E9428C"/>
    <w:rsid w:val="00E9431E"/>
    <w:rsid w:val="00E94EFA"/>
    <w:rsid w:val="00E95021"/>
    <w:rsid w:val="00E95025"/>
    <w:rsid w:val="00E95227"/>
    <w:rsid w:val="00E954C6"/>
    <w:rsid w:val="00E95576"/>
    <w:rsid w:val="00E95660"/>
    <w:rsid w:val="00E958A6"/>
    <w:rsid w:val="00E9636B"/>
    <w:rsid w:val="00E96576"/>
    <w:rsid w:val="00E96678"/>
    <w:rsid w:val="00E96A0D"/>
    <w:rsid w:val="00E96D09"/>
    <w:rsid w:val="00E96FED"/>
    <w:rsid w:val="00E970CD"/>
    <w:rsid w:val="00E97776"/>
    <w:rsid w:val="00E979FE"/>
    <w:rsid w:val="00EA0446"/>
    <w:rsid w:val="00EA051D"/>
    <w:rsid w:val="00EA07C3"/>
    <w:rsid w:val="00EA08B3"/>
    <w:rsid w:val="00EA092F"/>
    <w:rsid w:val="00EA09C8"/>
    <w:rsid w:val="00EA0AC5"/>
    <w:rsid w:val="00EA0EC1"/>
    <w:rsid w:val="00EA0F13"/>
    <w:rsid w:val="00EA114B"/>
    <w:rsid w:val="00EA1178"/>
    <w:rsid w:val="00EA1213"/>
    <w:rsid w:val="00EA12A4"/>
    <w:rsid w:val="00EA1449"/>
    <w:rsid w:val="00EA17EB"/>
    <w:rsid w:val="00EA1822"/>
    <w:rsid w:val="00EA182F"/>
    <w:rsid w:val="00EA19E3"/>
    <w:rsid w:val="00EA1AD8"/>
    <w:rsid w:val="00EA1BEA"/>
    <w:rsid w:val="00EA1D08"/>
    <w:rsid w:val="00EA214B"/>
    <w:rsid w:val="00EA2415"/>
    <w:rsid w:val="00EA28ED"/>
    <w:rsid w:val="00EA29DF"/>
    <w:rsid w:val="00EA2C3F"/>
    <w:rsid w:val="00EA2CAD"/>
    <w:rsid w:val="00EA3073"/>
    <w:rsid w:val="00EA3163"/>
    <w:rsid w:val="00EA3433"/>
    <w:rsid w:val="00EA3498"/>
    <w:rsid w:val="00EA397A"/>
    <w:rsid w:val="00EA3A2C"/>
    <w:rsid w:val="00EA3E01"/>
    <w:rsid w:val="00EA3F5A"/>
    <w:rsid w:val="00EA4836"/>
    <w:rsid w:val="00EA48B3"/>
    <w:rsid w:val="00EA4988"/>
    <w:rsid w:val="00EA4C44"/>
    <w:rsid w:val="00EA4D19"/>
    <w:rsid w:val="00EA4F8A"/>
    <w:rsid w:val="00EA57A3"/>
    <w:rsid w:val="00EA5A7F"/>
    <w:rsid w:val="00EA5C9A"/>
    <w:rsid w:val="00EA5DAB"/>
    <w:rsid w:val="00EA65CA"/>
    <w:rsid w:val="00EA660E"/>
    <w:rsid w:val="00EA6C70"/>
    <w:rsid w:val="00EA6C7F"/>
    <w:rsid w:val="00EA7530"/>
    <w:rsid w:val="00EA76CD"/>
    <w:rsid w:val="00EA7BEE"/>
    <w:rsid w:val="00EA7BF6"/>
    <w:rsid w:val="00EA7C61"/>
    <w:rsid w:val="00EB0092"/>
    <w:rsid w:val="00EB042B"/>
    <w:rsid w:val="00EB0991"/>
    <w:rsid w:val="00EB0D5F"/>
    <w:rsid w:val="00EB0D93"/>
    <w:rsid w:val="00EB0F84"/>
    <w:rsid w:val="00EB1712"/>
    <w:rsid w:val="00EB184D"/>
    <w:rsid w:val="00EB1E86"/>
    <w:rsid w:val="00EB1F5E"/>
    <w:rsid w:val="00EB2307"/>
    <w:rsid w:val="00EB258E"/>
    <w:rsid w:val="00EB2C05"/>
    <w:rsid w:val="00EB3226"/>
    <w:rsid w:val="00EB3564"/>
    <w:rsid w:val="00EB361B"/>
    <w:rsid w:val="00EB388A"/>
    <w:rsid w:val="00EB38E7"/>
    <w:rsid w:val="00EB38F4"/>
    <w:rsid w:val="00EB3C9C"/>
    <w:rsid w:val="00EB3DBF"/>
    <w:rsid w:val="00EB3EB1"/>
    <w:rsid w:val="00EB3F8C"/>
    <w:rsid w:val="00EB4036"/>
    <w:rsid w:val="00EB488B"/>
    <w:rsid w:val="00EB492A"/>
    <w:rsid w:val="00EB4B1A"/>
    <w:rsid w:val="00EB50AF"/>
    <w:rsid w:val="00EB5179"/>
    <w:rsid w:val="00EB52AF"/>
    <w:rsid w:val="00EB5537"/>
    <w:rsid w:val="00EB584C"/>
    <w:rsid w:val="00EB5940"/>
    <w:rsid w:val="00EB5A34"/>
    <w:rsid w:val="00EB5F11"/>
    <w:rsid w:val="00EB5FAB"/>
    <w:rsid w:val="00EB61ED"/>
    <w:rsid w:val="00EB6215"/>
    <w:rsid w:val="00EB65AC"/>
    <w:rsid w:val="00EB6748"/>
    <w:rsid w:val="00EB68F5"/>
    <w:rsid w:val="00EB6A67"/>
    <w:rsid w:val="00EB6BC8"/>
    <w:rsid w:val="00EB6CEE"/>
    <w:rsid w:val="00EB74D6"/>
    <w:rsid w:val="00EB7548"/>
    <w:rsid w:val="00EB7608"/>
    <w:rsid w:val="00EB760C"/>
    <w:rsid w:val="00EB7B5D"/>
    <w:rsid w:val="00EB7EE0"/>
    <w:rsid w:val="00EC0148"/>
    <w:rsid w:val="00EC07D1"/>
    <w:rsid w:val="00EC08F4"/>
    <w:rsid w:val="00EC0A69"/>
    <w:rsid w:val="00EC0D4A"/>
    <w:rsid w:val="00EC132F"/>
    <w:rsid w:val="00EC1850"/>
    <w:rsid w:val="00EC1A00"/>
    <w:rsid w:val="00EC1C96"/>
    <w:rsid w:val="00EC1C9E"/>
    <w:rsid w:val="00EC297E"/>
    <w:rsid w:val="00EC2BF8"/>
    <w:rsid w:val="00EC2DD2"/>
    <w:rsid w:val="00EC3092"/>
    <w:rsid w:val="00EC3971"/>
    <w:rsid w:val="00EC39A2"/>
    <w:rsid w:val="00EC4250"/>
    <w:rsid w:val="00EC446D"/>
    <w:rsid w:val="00EC4797"/>
    <w:rsid w:val="00EC483B"/>
    <w:rsid w:val="00EC4890"/>
    <w:rsid w:val="00EC4911"/>
    <w:rsid w:val="00EC4E7A"/>
    <w:rsid w:val="00EC50C9"/>
    <w:rsid w:val="00EC51B4"/>
    <w:rsid w:val="00EC5523"/>
    <w:rsid w:val="00EC563C"/>
    <w:rsid w:val="00EC56E8"/>
    <w:rsid w:val="00EC5B5F"/>
    <w:rsid w:val="00EC5C13"/>
    <w:rsid w:val="00EC5C28"/>
    <w:rsid w:val="00EC5EE0"/>
    <w:rsid w:val="00EC621C"/>
    <w:rsid w:val="00EC6270"/>
    <w:rsid w:val="00EC63F0"/>
    <w:rsid w:val="00EC655F"/>
    <w:rsid w:val="00EC6615"/>
    <w:rsid w:val="00EC686D"/>
    <w:rsid w:val="00EC6AA7"/>
    <w:rsid w:val="00EC6B9F"/>
    <w:rsid w:val="00EC6FBD"/>
    <w:rsid w:val="00EC77BC"/>
    <w:rsid w:val="00EC7833"/>
    <w:rsid w:val="00EC783C"/>
    <w:rsid w:val="00EC7A43"/>
    <w:rsid w:val="00EC7AAB"/>
    <w:rsid w:val="00ED00CE"/>
    <w:rsid w:val="00ED0704"/>
    <w:rsid w:val="00ED08E9"/>
    <w:rsid w:val="00ED09D9"/>
    <w:rsid w:val="00ED0C6B"/>
    <w:rsid w:val="00ED0EAE"/>
    <w:rsid w:val="00ED0F86"/>
    <w:rsid w:val="00ED1197"/>
    <w:rsid w:val="00ED12C1"/>
    <w:rsid w:val="00ED1722"/>
    <w:rsid w:val="00ED1D22"/>
    <w:rsid w:val="00ED1ECD"/>
    <w:rsid w:val="00ED1ED4"/>
    <w:rsid w:val="00ED1FE7"/>
    <w:rsid w:val="00ED2255"/>
    <w:rsid w:val="00ED23BA"/>
    <w:rsid w:val="00ED2657"/>
    <w:rsid w:val="00ED2676"/>
    <w:rsid w:val="00ED2A41"/>
    <w:rsid w:val="00ED2EB8"/>
    <w:rsid w:val="00ED34F6"/>
    <w:rsid w:val="00ED35C0"/>
    <w:rsid w:val="00ED3758"/>
    <w:rsid w:val="00ED3911"/>
    <w:rsid w:val="00ED3DA0"/>
    <w:rsid w:val="00ED3FC6"/>
    <w:rsid w:val="00ED401D"/>
    <w:rsid w:val="00ED4234"/>
    <w:rsid w:val="00ED42F0"/>
    <w:rsid w:val="00ED43EB"/>
    <w:rsid w:val="00ED4590"/>
    <w:rsid w:val="00ED477D"/>
    <w:rsid w:val="00ED47B6"/>
    <w:rsid w:val="00ED49A2"/>
    <w:rsid w:val="00ED4E4B"/>
    <w:rsid w:val="00ED5115"/>
    <w:rsid w:val="00ED5179"/>
    <w:rsid w:val="00ED5589"/>
    <w:rsid w:val="00ED567B"/>
    <w:rsid w:val="00ED57CE"/>
    <w:rsid w:val="00ED5887"/>
    <w:rsid w:val="00ED5952"/>
    <w:rsid w:val="00ED5C19"/>
    <w:rsid w:val="00ED5E4E"/>
    <w:rsid w:val="00ED5F2D"/>
    <w:rsid w:val="00ED5F50"/>
    <w:rsid w:val="00ED607E"/>
    <w:rsid w:val="00ED6202"/>
    <w:rsid w:val="00ED635F"/>
    <w:rsid w:val="00ED63E0"/>
    <w:rsid w:val="00ED644A"/>
    <w:rsid w:val="00ED657F"/>
    <w:rsid w:val="00ED6A0C"/>
    <w:rsid w:val="00ED6D45"/>
    <w:rsid w:val="00ED6E28"/>
    <w:rsid w:val="00ED6F1A"/>
    <w:rsid w:val="00ED72A9"/>
    <w:rsid w:val="00ED744E"/>
    <w:rsid w:val="00ED750B"/>
    <w:rsid w:val="00ED75AB"/>
    <w:rsid w:val="00ED7821"/>
    <w:rsid w:val="00ED7BFD"/>
    <w:rsid w:val="00ED7CF4"/>
    <w:rsid w:val="00ED7D94"/>
    <w:rsid w:val="00EE059F"/>
    <w:rsid w:val="00EE081C"/>
    <w:rsid w:val="00EE08CB"/>
    <w:rsid w:val="00EE0BDC"/>
    <w:rsid w:val="00EE0CC9"/>
    <w:rsid w:val="00EE10E5"/>
    <w:rsid w:val="00EE1603"/>
    <w:rsid w:val="00EE19B0"/>
    <w:rsid w:val="00EE1A55"/>
    <w:rsid w:val="00EE1D6C"/>
    <w:rsid w:val="00EE1E60"/>
    <w:rsid w:val="00EE1EC2"/>
    <w:rsid w:val="00EE2153"/>
    <w:rsid w:val="00EE287C"/>
    <w:rsid w:val="00EE2D15"/>
    <w:rsid w:val="00EE32D8"/>
    <w:rsid w:val="00EE35C0"/>
    <w:rsid w:val="00EE36B2"/>
    <w:rsid w:val="00EE3A69"/>
    <w:rsid w:val="00EE3A73"/>
    <w:rsid w:val="00EE3B84"/>
    <w:rsid w:val="00EE3D13"/>
    <w:rsid w:val="00EE3D35"/>
    <w:rsid w:val="00EE3E24"/>
    <w:rsid w:val="00EE3EBB"/>
    <w:rsid w:val="00EE45C4"/>
    <w:rsid w:val="00EE4997"/>
    <w:rsid w:val="00EE49A0"/>
    <w:rsid w:val="00EE4AFC"/>
    <w:rsid w:val="00EE4D59"/>
    <w:rsid w:val="00EE5715"/>
    <w:rsid w:val="00EE5B25"/>
    <w:rsid w:val="00EE5BCA"/>
    <w:rsid w:val="00EE5C69"/>
    <w:rsid w:val="00EE5D3F"/>
    <w:rsid w:val="00EE619F"/>
    <w:rsid w:val="00EE61AD"/>
    <w:rsid w:val="00EE6517"/>
    <w:rsid w:val="00EE668B"/>
    <w:rsid w:val="00EE6A67"/>
    <w:rsid w:val="00EE6BFD"/>
    <w:rsid w:val="00EE6E5F"/>
    <w:rsid w:val="00EE6E79"/>
    <w:rsid w:val="00EE6EF4"/>
    <w:rsid w:val="00EE72D4"/>
    <w:rsid w:val="00EE7679"/>
    <w:rsid w:val="00EE77E0"/>
    <w:rsid w:val="00EE782E"/>
    <w:rsid w:val="00EE78DF"/>
    <w:rsid w:val="00EE78E6"/>
    <w:rsid w:val="00EE7946"/>
    <w:rsid w:val="00EE7B0B"/>
    <w:rsid w:val="00EE7CAB"/>
    <w:rsid w:val="00EF00BE"/>
    <w:rsid w:val="00EF09AD"/>
    <w:rsid w:val="00EF0C8E"/>
    <w:rsid w:val="00EF0D1B"/>
    <w:rsid w:val="00EF0D5E"/>
    <w:rsid w:val="00EF0F35"/>
    <w:rsid w:val="00EF110A"/>
    <w:rsid w:val="00EF123C"/>
    <w:rsid w:val="00EF14F8"/>
    <w:rsid w:val="00EF1BF6"/>
    <w:rsid w:val="00EF2008"/>
    <w:rsid w:val="00EF202A"/>
    <w:rsid w:val="00EF22C3"/>
    <w:rsid w:val="00EF2A77"/>
    <w:rsid w:val="00EF2BA3"/>
    <w:rsid w:val="00EF2DC1"/>
    <w:rsid w:val="00EF2E05"/>
    <w:rsid w:val="00EF3458"/>
    <w:rsid w:val="00EF3593"/>
    <w:rsid w:val="00EF373E"/>
    <w:rsid w:val="00EF3D3F"/>
    <w:rsid w:val="00EF3F56"/>
    <w:rsid w:val="00EF430B"/>
    <w:rsid w:val="00EF460B"/>
    <w:rsid w:val="00EF4F1A"/>
    <w:rsid w:val="00EF563F"/>
    <w:rsid w:val="00EF5823"/>
    <w:rsid w:val="00EF59F6"/>
    <w:rsid w:val="00EF6112"/>
    <w:rsid w:val="00EF6341"/>
    <w:rsid w:val="00EF6499"/>
    <w:rsid w:val="00EF6562"/>
    <w:rsid w:val="00EF682B"/>
    <w:rsid w:val="00EF692B"/>
    <w:rsid w:val="00EF69EF"/>
    <w:rsid w:val="00EF6E63"/>
    <w:rsid w:val="00EF7614"/>
    <w:rsid w:val="00EF79B2"/>
    <w:rsid w:val="00EF7A5F"/>
    <w:rsid w:val="00EF7A64"/>
    <w:rsid w:val="00F004EB"/>
    <w:rsid w:val="00F004F3"/>
    <w:rsid w:val="00F00518"/>
    <w:rsid w:val="00F0072E"/>
    <w:rsid w:val="00F007F6"/>
    <w:rsid w:val="00F009B0"/>
    <w:rsid w:val="00F01211"/>
    <w:rsid w:val="00F016CC"/>
    <w:rsid w:val="00F018EC"/>
    <w:rsid w:val="00F01997"/>
    <w:rsid w:val="00F01E57"/>
    <w:rsid w:val="00F01F96"/>
    <w:rsid w:val="00F020D3"/>
    <w:rsid w:val="00F025F8"/>
    <w:rsid w:val="00F02742"/>
    <w:rsid w:val="00F028E1"/>
    <w:rsid w:val="00F02C1C"/>
    <w:rsid w:val="00F02C33"/>
    <w:rsid w:val="00F02D86"/>
    <w:rsid w:val="00F0328F"/>
    <w:rsid w:val="00F03499"/>
    <w:rsid w:val="00F036EF"/>
    <w:rsid w:val="00F0370C"/>
    <w:rsid w:val="00F03856"/>
    <w:rsid w:val="00F038E2"/>
    <w:rsid w:val="00F038F7"/>
    <w:rsid w:val="00F03A78"/>
    <w:rsid w:val="00F03D51"/>
    <w:rsid w:val="00F03E96"/>
    <w:rsid w:val="00F04121"/>
    <w:rsid w:val="00F04172"/>
    <w:rsid w:val="00F041AE"/>
    <w:rsid w:val="00F041BD"/>
    <w:rsid w:val="00F04289"/>
    <w:rsid w:val="00F04535"/>
    <w:rsid w:val="00F04879"/>
    <w:rsid w:val="00F048BD"/>
    <w:rsid w:val="00F04A5C"/>
    <w:rsid w:val="00F04D17"/>
    <w:rsid w:val="00F05553"/>
    <w:rsid w:val="00F056C8"/>
    <w:rsid w:val="00F05A31"/>
    <w:rsid w:val="00F05C62"/>
    <w:rsid w:val="00F05E38"/>
    <w:rsid w:val="00F05EE8"/>
    <w:rsid w:val="00F06508"/>
    <w:rsid w:val="00F065AE"/>
    <w:rsid w:val="00F0669A"/>
    <w:rsid w:val="00F068E6"/>
    <w:rsid w:val="00F06F0E"/>
    <w:rsid w:val="00F06FDA"/>
    <w:rsid w:val="00F0705A"/>
    <w:rsid w:val="00F0722C"/>
    <w:rsid w:val="00F07639"/>
    <w:rsid w:val="00F076EE"/>
    <w:rsid w:val="00F078A2"/>
    <w:rsid w:val="00F078CD"/>
    <w:rsid w:val="00F07983"/>
    <w:rsid w:val="00F07A4A"/>
    <w:rsid w:val="00F07A9D"/>
    <w:rsid w:val="00F07ADB"/>
    <w:rsid w:val="00F10649"/>
    <w:rsid w:val="00F10954"/>
    <w:rsid w:val="00F10C9A"/>
    <w:rsid w:val="00F10F33"/>
    <w:rsid w:val="00F11097"/>
    <w:rsid w:val="00F11189"/>
    <w:rsid w:val="00F11349"/>
    <w:rsid w:val="00F11738"/>
    <w:rsid w:val="00F11892"/>
    <w:rsid w:val="00F119D9"/>
    <w:rsid w:val="00F11CCD"/>
    <w:rsid w:val="00F11F00"/>
    <w:rsid w:val="00F11F32"/>
    <w:rsid w:val="00F12357"/>
    <w:rsid w:val="00F124C4"/>
    <w:rsid w:val="00F128E3"/>
    <w:rsid w:val="00F12A1E"/>
    <w:rsid w:val="00F12B8D"/>
    <w:rsid w:val="00F12D17"/>
    <w:rsid w:val="00F12FE6"/>
    <w:rsid w:val="00F1306F"/>
    <w:rsid w:val="00F1328D"/>
    <w:rsid w:val="00F13416"/>
    <w:rsid w:val="00F13590"/>
    <w:rsid w:val="00F13B6C"/>
    <w:rsid w:val="00F13EF6"/>
    <w:rsid w:val="00F13F1F"/>
    <w:rsid w:val="00F1401F"/>
    <w:rsid w:val="00F1431C"/>
    <w:rsid w:val="00F14412"/>
    <w:rsid w:val="00F14445"/>
    <w:rsid w:val="00F1450B"/>
    <w:rsid w:val="00F1473E"/>
    <w:rsid w:val="00F15373"/>
    <w:rsid w:val="00F15553"/>
    <w:rsid w:val="00F15559"/>
    <w:rsid w:val="00F155C7"/>
    <w:rsid w:val="00F159B8"/>
    <w:rsid w:val="00F15DA8"/>
    <w:rsid w:val="00F15DC5"/>
    <w:rsid w:val="00F15E97"/>
    <w:rsid w:val="00F1601C"/>
    <w:rsid w:val="00F16146"/>
    <w:rsid w:val="00F16665"/>
    <w:rsid w:val="00F16698"/>
    <w:rsid w:val="00F16788"/>
    <w:rsid w:val="00F169D7"/>
    <w:rsid w:val="00F16A2B"/>
    <w:rsid w:val="00F170C0"/>
    <w:rsid w:val="00F173B3"/>
    <w:rsid w:val="00F1756F"/>
    <w:rsid w:val="00F175ED"/>
    <w:rsid w:val="00F1778B"/>
    <w:rsid w:val="00F20221"/>
    <w:rsid w:val="00F20403"/>
    <w:rsid w:val="00F204AA"/>
    <w:rsid w:val="00F20DF0"/>
    <w:rsid w:val="00F210A1"/>
    <w:rsid w:val="00F21378"/>
    <w:rsid w:val="00F21821"/>
    <w:rsid w:val="00F21940"/>
    <w:rsid w:val="00F21A36"/>
    <w:rsid w:val="00F21B20"/>
    <w:rsid w:val="00F21DF4"/>
    <w:rsid w:val="00F21E4C"/>
    <w:rsid w:val="00F21ED1"/>
    <w:rsid w:val="00F21F1B"/>
    <w:rsid w:val="00F2214E"/>
    <w:rsid w:val="00F22676"/>
    <w:rsid w:val="00F2284B"/>
    <w:rsid w:val="00F22851"/>
    <w:rsid w:val="00F229EB"/>
    <w:rsid w:val="00F22E12"/>
    <w:rsid w:val="00F232F4"/>
    <w:rsid w:val="00F233FC"/>
    <w:rsid w:val="00F23548"/>
    <w:rsid w:val="00F2376E"/>
    <w:rsid w:val="00F23B86"/>
    <w:rsid w:val="00F23E78"/>
    <w:rsid w:val="00F23EA0"/>
    <w:rsid w:val="00F24333"/>
    <w:rsid w:val="00F247B0"/>
    <w:rsid w:val="00F247C5"/>
    <w:rsid w:val="00F248B9"/>
    <w:rsid w:val="00F24944"/>
    <w:rsid w:val="00F24A1B"/>
    <w:rsid w:val="00F24C06"/>
    <w:rsid w:val="00F24DDE"/>
    <w:rsid w:val="00F25298"/>
    <w:rsid w:val="00F255A4"/>
    <w:rsid w:val="00F25616"/>
    <w:rsid w:val="00F25B71"/>
    <w:rsid w:val="00F260B9"/>
    <w:rsid w:val="00F262CE"/>
    <w:rsid w:val="00F26480"/>
    <w:rsid w:val="00F26500"/>
    <w:rsid w:val="00F26603"/>
    <w:rsid w:val="00F2669D"/>
    <w:rsid w:val="00F267DB"/>
    <w:rsid w:val="00F269A3"/>
    <w:rsid w:val="00F26D24"/>
    <w:rsid w:val="00F26D72"/>
    <w:rsid w:val="00F271BB"/>
    <w:rsid w:val="00F272C0"/>
    <w:rsid w:val="00F27780"/>
    <w:rsid w:val="00F277A6"/>
    <w:rsid w:val="00F277C2"/>
    <w:rsid w:val="00F27A37"/>
    <w:rsid w:val="00F27A3F"/>
    <w:rsid w:val="00F27AB5"/>
    <w:rsid w:val="00F27B14"/>
    <w:rsid w:val="00F301CC"/>
    <w:rsid w:val="00F3024B"/>
    <w:rsid w:val="00F303A1"/>
    <w:rsid w:val="00F303A6"/>
    <w:rsid w:val="00F304DF"/>
    <w:rsid w:val="00F30F65"/>
    <w:rsid w:val="00F31729"/>
    <w:rsid w:val="00F3179B"/>
    <w:rsid w:val="00F31A0D"/>
    <w:rsid w:val="00F31A5B"/>
    <w:rsid w:val="00F31C91"/>
    <w:rsid w:val="00F31D19"/>
    <w:rsid w:val="00F3204F"/>
    <w:rsid w:val="00F32383"/>
    <w:rsid w:val="00F324A3"/>
    <w:rsid w:val="00F326FA"/>
    <w:rsid w:val="00F327AA"/>
    <w:rsid w:val="00F32A18"/>
    <w:rsid w:val="00F3304D"/>
    <w:rsid w:val="00F330C5"/>
    <w:rsid w:val="00F331B8"/>
    <w:rsid w:val="00F331DA"/>
    <w:rsid w:val="00F33227"/>
    <w:rsid w:val="00F3354F"/>
    <w:rsid w:val="00F33877"/>
    <w:rsid w:val="00F33893"/>
    <w:rsid w:val="00F33AC1"/>
    <w:rsid w:val="00F33BEB"/>
    <w:rsid w:val="00F33C2A"/>
    <w:rsid w:val="00F33D77"/>
    <w:rsid w:val="00F33DEA"/>
    <w:rsid w:val="00F33E93"/>
    <w:rsid w:val="00F3465B"/>
    <w:rsid w:val="00F34A54"/>
    <w:rsid w:val="00F34EAC"/>
    <w:rsid w:val="00F35185"/>
    <w:rsid w:val="00F3523F"/>
    <w:rsid w:val="00F35406"/>
    <w:rsid w:val="00F35840"/>
    <w:rsid w:val="00F3585E"/>
    <w:rsid w:val="00F35D9B"/>
    <w:rsid w:val="00F35EE9"/>
    <w:rsid w:val="00F35FDF"/>
    <w:rsid w:val="00F36020"/>
    <w:rsid w:val="00F36651"/>
    <w:rsid w:val="00F368D7"/>
    <w:rsid w:val="00F36C78"/>
    <w:rsid w:val="00F37354"/>
    <w:rsid w:val="00F37456"/>
    <w:rsid w:val="00F375AE"/>
    <w:rsid w:val="00F379DB"/>
    <w:rsid w:val="00F40011"/>
    <w:rsid w:val="00F40403"/>
    <w:rsid w:val="00F40710"/>
    <w:rsid w:val="00F40AB4"/>
    <w:rsid w:val="00F40F71"/>
    <w:rsid w:val="00F41112"/>
    <w:rsid w:val="00F411B4"/>
    <w:rsid w:val="00F41594"/>
    <w:rsid w:val="00F4185B"/>
    <w:rsid w:val="00F418D3"/>
    <w:rsid w:val="00F42107"/>
    <w:rsid w:val="00F4245E"/>
    <w:rsid w:val="00F42855"/>
    <w:rsid w:val="00F42A49"/>
    <w:rsid w:val="00F42A7A"/>
    <w:rsid w:val="00F42ED6"/>
    <w:rsid w:val="00F42EFD"/>
    <w:rsid w:val="00F43039"/>
    <w:rsid w:val="00F43F7D"/>
    <w:rsid w:val="00F440C9"/>
    <w:rsid w:val="00F440EE"/>
    <w:rsid w:val="00F44818"/>
    <w:rsid w:val="00F44820"/>
    <w:rsid w:val="00F451B4"/>
    <w:rsid w:val="00F451F3"/>
    <w:rsid w:val="00F4541A"/>
    <w:rsid w:val="00F45591"/>
    <w:rsid w:val="00F45C9E"/>
    <w:rsid w:val="00F45CA1"/>
    <w:rsid w:val="00F45F20"/>
    <w:rsid w:val="00F45F47"/>
    <w:rsid w:val="00F462E6"/>
    <w:rsid w:val="00F46526"/>
    <w:rsid w:val="00F46BBF"/>
    <w:rsid w:val="00F47012"/>
    <w:rsid w:val="00F47307"/>
    <w:rsid w:val="00F47385"/>
    <w:rsid w:val="00F4763B"/>
    <w:rsid w:val="00F47BB9"/>
    <w:rsid w:val="00F47E7E"/>
    <w:rsid w:val="00F47FBF"/>
    <w:rsid w:val="00F501F3"/>
    <w:rsid w:val="00F5023D"/>
    <w:rsid w:val="00F50C6C"/>
    <w:rsid w:val="00F50F92"/>
    <w:rsid w:val="00F51056"/>
    <w:rsid w:val="00F51676"/>
    <w:rsid w:val="00F519AB"/>
    <w:rsid w:val="00F520E5"/>
    <w:rsid w:val="00F52634"/>
    <w:rsid w:val="00F52A74"/>
    <w:rsid w:val="00F52E42"/>
    <w:rsid w:val="00F531E0"/>
    <w:rsid w:val="00F534CD"/>
    <w:rsid w:val="00F534E4"/>
    <w:rsid w:val="00F536DF"/>
    <w:rsid w:val="00F537FD"/>
    <w:rsid w:val="00F53818"/>
    <w:rsid w:val="00F538E5"/>
    <w:rsid w:val="00F53D55"/>
    <w:rsid w:val="00F53F43"/>
    <w:rsid w:val="00F54144"/>
    <w:rsid w:val="00F54320"/>
    <w:rsid w:val="00F54462"/>
    <w:rsid w:val="00F546D3"/>
    <w:rsid w:val="00F54983"/>
    <w:rsid w:val="00F54ACF"/>
    <w:rsid w:val="00F54D7B"/>
    <w:rsid w:val="00F55384"/>
    <w:rsid w:val="00F5592B"/>
    <w:rsid w:val="00F55C56"/>
    <w:rsid w:val="00F55E20"/>
    <w:rsid w:val="00F560C2"/>
    <w:rsid w:val="00F560F9"/>
    <w:rsid w:val="00F56360"/>
    <w:rsid w:val="00F568C1"/>
    <w:rsid w:val="00F569C8"/>
    <w:rsid w:val="00F56BAB"/>
    <w:rsid w:val="00F56C33"/>
    <w:rsid w:val="00F56D14"/>
    <w:rsid w:val="00F56D2A"/>
    <w:rsid w:val="00F56DE0"/>
    <w:rsid w:val="00F56FD2"/>
    <w:rsid w:val="00F57133"/>
    <w:rsid w:val="00F5713F"/>
    <w:rsid w:val="00F5764A"/>
    <w:rsid w:val="00F57931"/>
    <w:rsid w:val="00F60202"/>
    <w:rsid w:val="00F60818"/>
    <w:rsid w:val="00F6092F"/>
    <w:rsid w:val="00F60AB8"/>
    <w:rsid w:val="00F60BCE"/>
    <w:rsid w:val="00F6141B"/>
    <w:rsid w:val="00F61545"/>
    <w:rsid w:val="00F6158A"/>
    <w:rsid w:val="00F61734"/>
    <w:rsid w:val="00F619F6"/>
    <w:rsid w:val="00F61ADE"/>
    <w:rsid w:val="00F62154"/>
    <w:rsid w:val="00F62918"/>
    <w:rsid w:val="00F62FAC"/>
    <w:rsid w:val="00F6308E"/>
    <w:rsid w:val="00F630AA"/>
    <w:rsid w:val="00F63289"/>
    <w:rsid w:val="00F6375B"/>
    <w:rsid w:val="00F63B5E"/>
    <w:rsid w:val="00F63C5C"/>
    <w:rsid w:val="00F63E68"/>
    <w:rsid w:val="00F63EC8"/>
    <w:rsid w:val="00F641F6"/>
    <w:rsid w:val="00F6440A"/>
    <w:rsid w:val="00F644C6"/>
    <w:rsid w:val="00F64AC8"/>
    <w:rsid w:val="00F64D45"/>
    <w:rsid w:val="00F64D52"/>
    <w:rsid w:val="00F64F51"/>
    <w:rsid w:val="00F652DA"/>
    <w:rsid w:val="00F65345"/>
    <w:rsid w:val="00F655CD"/>
    <w:rsid w:val="00F65646"/>
    <w:rsid w:val="00F658E4"/>
    <w:rsid w:val="00F65936"/>
    <w:rsid w:val="00F65AF8"/>
    <w:rsid w:val="00F65C86"/>
    <w:rsid w:val="00F66176"/>
    <w:rsid w:val="00F66283"/>
    <w:rsid w:val="00F66384"/>
    <w:rsid w:val="00F663C4"/>
    <w:rsid w:val="00F6666A"/>
    <w:rsid w:val="00F667EF"/>
    <w:rsid w:val="00F668A9"/>
    <w:rsid w:val="00F66E05"/>
    <w:rsid w:val="00F67026"/>
    <w:rsid w:val="00F67155"/>
    <w:rsid w:val="00F672D7"/>
    <w:rsid w:val="00F674E3"/>
    <w:rsid w:val="00F67908"/>
    <w:rsid w:val="00F67BAD"/>
    <w:rsid w:val="00F67C84"/>
    <w:rsid w:val="00F700B6"/>
    <w:rsid w:val="00F7012D"/>
    <w:rsid w:val="00F701E0"/>
    <w:rsid w:val="00F701F9"/>
    <w:rsid w:val="00F7061C"/>
    <w:rsid w:val="00F70829"/>
    <w:rsid w:val="00F70890"/>
    <w:rsid w:val="00F70F08"/>
    <w:rsid w:val="00F7138D"/>
    <w:rsid w:val="00F7186A"/>
    <w:rsid w:val="00F71B45"/>
    <w:rsid w:val="00F71D8C"/>
    <w:rsid w:val="00F7215C"/>
    <w:rsid w:val="00F72387"/>
    <w:rsid w:val="00F723EB"/>
    <w:rsid w:val="00F7282A"/>
    <w:rsid w:val="00F72873"/>
    <w:rsid w:val="00F72956"/>
    <w:rsid w:val="00F72A89"/>
    <w:rsid w:val="00F72CD7"/>
    <w:rsid w:val="00F72DC1"/>
    <w:rsid w:val="00F731E9"/>
    <w:rsid w:val="00F731FF"/>
    <w:rsid w:val="00F732ED"/>
    <w:rsid w:val="00F733F4"/>
    <w:rsid w:val="00F73B13"/>
    <w:rsid w:val="00F73CB6"/>
    <w:rsid w:val="00F73E79"/>
    <w:rsid w:val="00F73F66"/>
    <w:rsid w:val="00F7409E"/>
    <w:rsid w:val="00F7456A"/>
    <w:rsid w:val="00F7470C"/>
    <w:rsid w:val="00F7491D"/>
    <w:rsid w:val="00F74B84"/>
    <w:rsid w:val="00F74CA7"/>
    <w:rsid w:val="00F74D16"/>
    <w:rsid w:val="00F74E3B"/>
    <w:rsid w:val="00F751BE"/>
    <w:rsid w:val="00F75210"/>
    <w:rsid w:val="00F75223"/>
    <w:rsid w:val="00F752BC"/>
    <w:rsid w:val="00F75514"/>
    <w:rsid w:val="00F75740"/>
    <w:rsid w:val="00F75A5A"/>
    <w:rsid w:val="00F75E2C"/>
    <w:rsid w:val="00F75E32"/>
    <w:rsid w:val="00F760EE"/>
    <w:rsid w:val="00F76223"/>
    <w:rsid w:val="00F7695F"/>
    <w:rsid w:val="00F769A5"/>
    <w:rsid w:val="00F76B07"/>
    <w:rsid w:val="00F76DDA"/>
    <w:rsid w:val="00F77161"/>
    <w:rsid w:val="00F774A2"/>
    <w:rsid w:val="00F77596"/>
    <w:rsid w:val="00F7763B"/>
    <w:rsid w:val="00F77896"/>
    <w:rsid w:val="00F77AE0"/>
    <w:rsid w:val="00F77BB3"/>
    <w:rsid w:val="00F77E29"/>
    <w:rsid w:val="00F77E65"/>
    <w:rsid w:val="00F800B0"/>
    <w:rsid w:val="00F80204"/>
    <w:rsid w:val="00F804D9"/>
    <w:rsid w:val="00F80770"/>
    <w:rsid w:val="00F8097E"/>
    <w:rsid w:val="00F80E18"/>
    <w:rsid w:val="00F81113"/>
    <w:rsid w:val="00F811F4"/>
    <w:rsid w:val="00F81251"/>
    <w:rsid w:val="00F8149A"/>
    <w:rsid w:val="00F8154A"/>
    <w:rsid w:val="00F81624"/>
    <w:rsid w:val="00F816B7"/>
    <w:rsid w:val="00F8178C"/>
    <w:rsid w:val="00F81791"/>
    <w:rsid w:val="00F81C1E"/>
    <w:rsid w:val="00F81E14"/>
    <w:rsid w:val="00F82429"/>
    <w:rsid w:val="00F82902"/>
    <w:rsid w:val="00F8291D"/>
    <w:rsid w:val="00F82EE0"/>
    <w:rsid w:val="00F83036"/>
    <w:rsid w:val="00F8318E"/>
    <w:rsid w:val="00F83203"/>
    <w:rsid w:val="00F835C1"/>
    <w:rsid w:val="00F836D5"/>
    <w:rsid w:val="00F836DA"/>
    <w:rsid w:val="00F83B46"/>
    <w:rsid w:val="00F83F67"/>
    <w:rsid w:val="00F842A4"/>
    <w:rsid w:val="00F8434A"/>
    <w:rsid w:val="00F84461"/>
    <w:rsid w:val="00F8482E"/>
    <w:rsid w:val="00F85101"/>
    <w:rsid w:val="00F8515E"/>
    <w:rsid w:val="00F851C4"/>
    <w:rsid w:val="00F85475"/>
    <w:rsid w:val="00F8563B"/>
    <w:rsid w:val="00F856C7"/>
    <w:rsid w:val="00F858E0"/>
    <w:rsid w:val="00F864E7"/>
    <w:rsid w:val="00F864FF"/>
    <w:rsid w:val="00F8670F"/>
    <w:rsid w:val="00F86963"/>
    <w:rsid w:val="00F87086"/>
    <w:rsid w:val="00F90134"/>
    <w:rsid w:val="00F90591"/>
    <w:rsid w:val="00F9070B"/>
    <w:rsid w:val="00F907C7"/>
    <w:rsid w:val="00F909B8"/>
    <w:rsid w:val="00F90A07"/>
    <w:rsid w:val="00F9127B"/>
    <w:rsid w:val="00F914AB"/>
    <w:rsid w:val="00F9198D"/>
    <w:rsid w:val="00F91B15"/>
    <w:rsid w:val="00F91B7E"/>
    <w:rsid w:val="00F92016"/>
    <w:rsid w:val="00F9255D"/>
    <w:rsid w:val="00F925B4"/>
    <w:rsid w:val="00F925F6"/>
    <w:rsid w:val="00F92675"/>
    <w:rsid w:val="00F9281A"/>
    <w:rsid w:val="00F92FB0"/>
    <w:rsid w:val="00F93AA3"/>
    <w:rsid w:val="00F93E1D"/>
    <w:rsid w:val="00F93EB0"/>
    <w:rsid w:val="00F94191"/>
    <w:rsid w:val="00F943C3"/>
    <w:rsid w:val="00F9443B"/>
    <w:rsid w:val="00F94B76"/>
    <w:rsid w:val="00F94CA5"/>
    <w:rsid w:val="00F94EFA"/>
    <w:rsid w:val="00F951C6"/>
    <w:rsid w:val="00F952C5"/>
    <w:rsid w:val="00F953FE"/>
    <w:rsid w:val="00F9566D"/>
    <w:rsid w:val="00F9589B"/>
    <w:rsid w:val="00F96048"/>
    <w:rsid w:val="00F96AB2"/>
    <w:rsid w:val="00F9745A"/>
    <w:rsid w:val="00F97540"/>
    <w:rsid w:val="00F9777B"/>
    <w:rsid w:val="00F979B0"/>
    <w:rsid w:val="00F97FB0"/>
    <w:rsid w:val="00FA0723"/>
    <w:rsid w:val="00FA0889"/>
    <w:rsid w:val="00FA09AF"/>
    <w:rsid w:val="00FA0BCC"/>
    <w:rsid w:val="00FA1070"/>
    <w:rsid w:val="00FA107A"/>
    <w:rsid w:val="00FA164F"/>
    <w:rsid w:val="00FA165E"/>
    <w:rsid w:val="00FA1ACB"/>
    <w:rsid w:val="00FA1B29"/>
    <w:rsid w:val="00FA1BB5"/>
    <w:rsid w:val="00FA1FDF"/>
    <w:rsid w:val="00FA21F4"/>
    <w:rsid w:val="00FA26F2"/>
    <w:rsid w:val="00FA2B18"/>
    <w:rsid w:val="00FA2F3A"/>
    <w:rsid w:val="00FA304B"/>
    <w:rsid w:val="00FA3214"/>
    <w:rsid w:val="00FA3348"/>
    <w:rsid w:val="00FA389B"/>
    <w:rsid w:val="00FA397C"/>
    <w:rsid w:val="00FA3B67"/>
    <w:rsid w:val="00FA3D5B"/>
    <w:rsid w:val="00FA48E5"/>
    <w:rsid w:val="00FA4987"/>
    <w:rsid w:val="00FA4B84"/>
    <w:rsid w:val="00FA4C7D"/>
    <w:rsid w:val="00FA4D73"/>
    <w:rsid w:val="00FA4E97"/>
    <w:rsid w:val="00FA4ED6"/>
    <w:rsid w:val="00FA4FD7"/>
    <w:rsid w:val="00FA5750"/>
    <w:rsid w:val="00FA57C2"/>
    <w:rsid w:val="00FA5874"/>
    <w:rsid w:val="00FA6476"/>
    <w:rsid w:val="00FA65E2"/>
    <w:rsid w:val="00FA6780"/>
    <w:rsid w:val="00FA681E"/>
    <w:rsid w:val="00FA6A8C"/>
    <w:rsid w:val="00FA6A95"/>
    <w:rsid w:val="00FA6B97"/>
    <w:rsid w:val="00FA6BDC"/>
    <w:rsid w:val="00FA6D20"/>
    <w:rsid w:val="00FA6E13"/>
    <w:rsid w:val="00FA7021"/>
    <w:rsid w:val="00FA70CC"/>
    <w:rsid w:val="00FA7277"/>
    <w:rsid w:val="00FA7316"/>
    <w:rsid w:val="00FA7339"/>
    <w:rsid w:val="00FA77D4"/>
    <w:rsid w:val="00FA798A"/>
    <w:rsid w:val="00FA7E20"/>
    <w:rsid w:val="00FA7F87"/>
    <w:rsid w:val="00FB0B15"/>
    <w:rsid w:val="00FB0DEB"/>
    <w:rsid w:val="00FB0FF2"/>
    <w:rsid w:val="00FB1538"/>
    <w:rsid w:val="00FB15BC"/>
    <w:rsid w:val="00FB17AF"/>
    <w:rsid w:val="00FB18B5"/>
    <w:rsid w:val="00FB197F"/>
    <w:rsid w:val="00FB1F8A"/>
    <w:rsid w:val="00FB23DD"/>
    <w:rsid w:val="00FB2830"/>
    <w:rsid w:val="00FB312F"/>
    <w:rsid w:val="00FB35C3"/>
    <w:rsid w:val="00FB409D"/>
    <w:rsid w:val="00FB41C4"/>
    <w:rsid w:val="00FB4272"/>
    <w:rsid w:val="00FB431E"/>
    <w:rsid w:val="00FB546C"/>
    <w:rsid w:val="00FB580C"/>
    <w:rsid w:val="00FB584F"/>
    <w:rsid w:val="00FB5D61"/>
    <w:rsid w:val="00FB5DED"/>
    <w:rsid w:val="00FB6245"/>
    <w:rsid w:val="00FB6343"/>
    <w:rsid w:val="00FB6A75"/>
    <w:rsid w:val="00FB6BF7"/>
    <w:rsid w:val="00FB6D37"/>
    <w:rsid w:val="00FB6E0F"/>
    <w:rsid w:val="00FB746B"/>
    <w:rsid w:val="00FB74A0"/>
    <w:rsid w:val="00FB7576"/>
    <w:rsid w:val="00FB788E"/>
    <w:rsid w:val="00FB7D96"/>
    <w:rsid w:val="00FB7DA5"/>
    <w:rsid w:val="00FC0142"/>
    <w:rsid w:val="00FC03A1"/>
    <w:rsid w:val="00FC0623"/>
    <w:rsid w:val="00FC0787"/>
    <w:rsid w:val="00FC14C8"/>
    <w:rsid w:val="00FC1B09"/>
    <w:rsid w:val="00FC1D06"/>
    <w:rsid w:val="00FC1EB5"/>
    <w:rsid w:val="00FC1F16"/>
    <w:rsid w:val="00FC1FB3"/>
    <w:rsid w:val="00FC2106"/>
    <w:rsid w:val="00FC22C7"/>
    <w:rsid w:val="00FC2855"/>
    <w:rsid w:val="00FC2977"/>
    <w:rsid w:val="00FC2B8D"/>
    <w:rsid w:val="00FC2C21"/>
    <w:rsid w:val="00FC3071"/>
    <w:rsid w:val="00FC317B"/>
    <w:rsid w:val="00FC34CC"/>
    <w:rsid w:val="00FC352D"/>
    <w:rsid w:val="00FC3A0C"/>
    <w:rsid w:val="00FC3AF0"/>
    <w:rsid w:val="00FC3C61"/>
    <w:rsid w:val="00FC3C67"/>
    <w:rsid w:val="00FC3CCA"/>
    <w:rsid w:val="00FC41E9"/>
    <w:rsid w:val="00FC4277"/>
    <w:rsid w:val="00FC42C3"/>
    <w:rsid w:val="00FC42FA"/>
    <w:rsid w:val="00FC47DE"/>
    <w:rsid w:val="00FC48B4"/>
    <w:rsid w:val="00FC4A9E"/>
    <w:rsid w:val="00FC4D36"/>
    <w:rsid w:val="00FC4DDB"/>
    <w:rsid w:val="00FC51A3"/>
    <w:rsid w:val="00FC5353"/>
    <w:rsid w:val="00FC539A"/>
    <w:rsid w:val="00FC53A2"/>
    <w:rsid w:val="00FC55D8"/>
    <w:rsid w:val="00FC5829"/>
    <w:rsid w:val="00FC5DF3"/>
    <w:rsid w:val="00FC5F6D"/>
    <w:rsid w:val="00FC6148"/>
    <w:rsid w:val="00FC6457"/>
    <w:rsid w:val="00FC65C4"/>
    <w:rsid w:val="00FC66C1"/>
    <w:rsid w:val="00FC6703"/>
    <w:rsid w:val="00FC6BA8"/>
    <w:rsid w:val="00FC7248"/>
    <w:rsid w:val="00FC7331"/>
    <w:rsid w:val="00FC7839"/>
    <w:rsid w:val="00FC7915"/>
    <w:rsid w:val="00FC7AC6"/>
    <w:rsid w:val="00FD003B"/>
    <w:rsid w:val="00FD023E"/>
    <w:rsid w:val="00FD02FB"/>
    <w:rsid w:val="00FD05FB"/>
    <w:rsid w:val="00FD0B65"/>
    <w:rsid w:val="00FD0F80"/>
    <w:rsid w:val="00FD1149"/>
    <w:rsid w:val="00FD19A1"/>
    <w:rsid w:val="00FD1BC2"/>
    <w:rsid w:val="00FD1E16"/>
    <w:rsid w:val="00FD1E9B"/>
    <w:rsid w:val="00FD1F48"/>
    <w:rsid w:val="00FD2043"/>
    <w:rsid w:val="00FD20F4"/>
    <w:rsid w:val="00FD245D"/>
    <w:rsid w:val="00FD24B9"/>
    <w:rsid w:val="00FD296C"/>
    <w:rsid w:val="00FD2AE5"/>
    <w:rsid w:val="00FD2EBE"/>
    <w:rsid w:val="00FD2F05"/>
    <w:rsid w:val="00FD315A"/>
    <w:rsid w:val="00FD31A5"/>
    <w:rsid w:val="00FD3281"/>
    <w:rsid w:val="00FD3406"/>
    <w:rsid w:val="00FD3499"/>
    <w:rsid w:val="00FD370A"/>
    <w:rsid w:val="00FD376D"/>
    <w:rsid w:val="00FD387A"/>
    <w:rsid w:val="00FD38BF"/>
    <w:rsid w:val="00FD3BEE"/>
    <w:rsid w:val="00FD3D3D"/>
    <w:rsid w:val="00FD44DC"/>
    <w:rsid w:val="00FD475F"/>
    <w:rsid w:val="00FD4795"/>
    <w:rsid w:val="00FD49B4"/>
    <w:rsid w:val="00FD4B84"/>
    <w:rsid w:val="00FD567E"/>
    <w:rsid w:val="00FD5E2D"/>
    <w:rsid w:val="00FD5F18"/>
    <w:rsid w:val="00FD5F8B"/>
    <w:rsid w:val="00FD61E3"/>
    <w:rsid w:val="00FD6751"/>
    <w:rsid w:val="00FD6AAC"/>
    <w:rsid w:val="00FD6D64"/>
    <w:rsid w:val="00FD6EBB"/>
    <w:rsid w:val="00FD701C"/>
    <w:rsid w:val="00FD76D9"/>
    <w:rsid w:val="00FD78CB"/>
    <w:rsid w:val="00FD78DC"/>
    <w:rsid w:val="00FD7DCF"/>
    <w:rsid w:val="00FD7F1A"/>
    <w:rsid w:val="00FE00DF"/>
    <w:rsid w:val="00FE01E9"/>
    <w:rsid w:val="00FE07B0"/>
    <w:rsid w:val="00FE0888"/>
    <w:rsid w:val="00FE0AF7"/>
    <w:rsid w:val="00FE0B18"/>
    <w:rsid w:val="00FE0C10"/>
    <w:rsid w:val="00FE1448"/>
    <w:rsid w:val="00FE1652"/>
    <w:rsid w:val="00FE1B15"/>
    <w:rsid w:val="00FE1BD5"/>
    <w:rsid w:val="00FE1BDC"/>
    <w:rsid w:val="00FE203D"/>
    <w:rsid w:val="00FE2128"/>
    <w:rsid w:val="00FE21EB"/>
    <w:rsid w:val="00FE22B4"/>
    <w:rsid w:val="00FE22B8"/>
    <w:rsid w:val="00FE24E5"/>
    <w:rsid w:val="00FE2B52"/>
    <w:rsid w:val="00FE31A3"/>
    <w:rsid w:val="00FE31B9"/>
    <w:rsid w:val="00FE3716"/>
    <w:rsid w:val="00FE37FF"/>
    <w:rsid w:val="00FE389E"/>
    <w:rsid w:val="00FE3BD9"/>
    <w:rsid w:val="00FE443F"/>
    <w:rsid w:val="00FE449C"/>
    <w:rsid w:val="00FE4818"/>
    <w:rsid w:val="00FE4949"/>
    <w:rsid w:val="00FE4AAF"/>
    <w:rsid w:val="00FE4B78"/>
    <w:rsid w:val="00FE4B9D"/>
    <w:rsid w:val="00FE5241"/>
    <w:rsid w:val="00FE55DF"/>
    <w:rsid w:val="00FE5641"/>
    <w:rsid w:val="00FE5A58"/>
    <w:rsid w:val="00FE5CAA"/>
    <w:rsid w:val="00FE6915"/>
    <w:rsid w:val="00FE6C1C"/>
    <w:rsid w:val="00FE6E29"/>
    <w:rsid w:val="00FE72AE"/>
    <w:rsid w:val="00FE72B9"/>
    <w:rsid w:val="00FE7AEF"/>
    <w:rsid w:val="00FE7BC4"/>
    <w:rsid w:val="00FF00E0"/>
    <w:rsid w:val="00FF01A5"/>
    <w:rsid w:val="00FF0365"/>
    <w:rsid w:val="00FF058E"/>
    <w:rsid w:val="00FF06EF"/>
    <w:rsid w:val="00FF07E4"/>
    <w:rsid w:val="00FF0A09"/>
    <w:rsid w:val="00FF0BE3"/>
    <w:rsid w:val="00FF0BF3"/>
    <w:rsid w:val="00FF11C6"/>
    <w:rsid w:val="00FF12AA"/>
    <w:rsid w:val="00FF1384"/>
    <w:rsid w:val="00FF1630"/>
    <w:rsid w:val="00FF18EA"/>
    <w:rsid w:val="00FF1B34"/>
    <w:rsid w:val="00FF2495"/>
    <w:rsid w:val="00FF24BE"/>
    <w:rsid w:val="00FF26DE"/>
    <w:rsid w:val="00FF2A0E"/>
    <w:rsid w:val="00FF2AC3"/>
    <w:rsid w:val="00FF2EC4"/>
    <w:rsid w:val="00FF3041"/>
    <w:rsid w:val="00FF30D9"/>
    <w:rsid w:val="00FF3544"/>
    <w:rsid w:val="00FF3625"/>
    <w:rsid w:val="00FF36AA"/>
    <w:rsid w:val="00FF373D"/>
    <w:rsid w:val="00FF3A34"/>
    <w:rsid w:val="00FF3C76"/>
    <w:rsid w:val="00FF3C7B"/>
    <w:rsid w:val="00FF3D9F"/>
    <w:rsid w:val="00FF4055"/>
    <w:rsid w:val="00FF44E0"/>
    <w:rsid w:val="00FF4786"/>
    <w:rsid w:val="00FF4978"/>
    <w:rsid w:val="00FF4AA9"/>
    <w:rsid w:val="00FF4BA5"/>
    <w:rsid w:val="00FF4D59"/>
    <w:rsid w:val="00FF4F4F"/>
    <w:rsid w:val="00FF5169"/>
    <w:rsid w:val="00FF5328"/>
    <w:rsid w:val="00FF5399"/>
    <w:rsid w:val="00FF5475"/>
    <w:rsid w:val="00FF5568"/>
    <w:rsid w:val="00FF585B"/>
    <w:rsid w:val="00FF58A7"/>
    <w:rsid w:val="00FF5B91"/>
    <w:rsid w:val="00FF691B"/>
    <w:rsid w:val="00FF6A50"/>
    <w:rsid w:val="00FF6C6E"/>
    <w:rsid w:val="00FF6D0F"/>
    <w:rsid w:val="00FF74EF"/>
    <w:rsid w:val="00FF75FD"/>
    <w:rsid w:val="00FF77F8"/>
    <w:rsid w:val="00FF786F"/>
    <w:rsid w:val="00FF7C31"/>
    <w:rsid w:val="020C29D9"/>
    <w:rsid w:val="03472B7C"/>
    <w:rsid w:val="034C04E0"/>
    <w:rsid w:val="03AFD06D"/>
    <w:rsid w:val="03C7370B"/>
    <w:rsid w:val="0448201C"/>
    <w:rsid w:val="04E6F3F6"/>
    <w:rsid w:val="055F1432"/>
    <w:rsid w:val="05E854B4"/>
    <w:rsid w:val="05EB2FBC"/>
    <w:rsid w:val="07C030C4"/>
    <w:rsid w:val="087B1EC6"/>
    <w:rsid w:val="099964B1"/>
    <w:rsid w:val="0A4B0EF4"/>
    <w:rsid w:val="0A54C7BB"/>
    <w:rsid w:val="0A6CBAAA"/>
    <w:rsid w:val="0ABD4C9D"/>
    <w:rsid w:val="0AE40939"/>
    <w:rsid w:val="0D00D178"/>
    <w:rsid w:val="0E22E2A4"/>
    <w:rsid w:val="0E90CFAC"/>
    <w:rsid w:val="0EDC75CC"/>
    <w:rsid w:val="0FC957EF"/>
    <w:rsid w:val="0FD20E6D"/>
    <w:rsid w:val="10FFEB20"/>
    <w:rsid w:val="14CC4BC9"/>
    <w:rsid w:val="16B10A9B"/>
    <w:rsid w:val="17759DFF"/>
    <w:rsid w:val="18F0FB2C"/>
    <w:rsid w:val="1909AD04"/>
    <w:rsid w:val="19820E02"/>
    <w:rsid w:val="19ACE936"/>
    <w:rsid w:val="1C536356"/>
    <w:rsid w:val="1D6F9A5E"/>
    <w:rsid w:val="1E6E5CB2"/>
    <w:rsid w:val="1EBD9CB9"/>
    <w:rsid w:val="1F081D76"/>
    <w:rsid w:val="1F67190D"/>
    <w:rsid w:val="2072AABB"/>
    <w:rsid w:val="212D5A83"/>
    <w:rsid w:val="21391461"/>
    <w:rsid w:val="2198D544"/>
    <w:rsid w:val="21D29D5B"/>
    <w:rsid w:val="222DEEA1"/>
    <w:rsid w:val="22346BCC"/>
    <w:rsid w:val="227CBECB"/>
    <w:rsid w:val="22D4402F"/>
    <w:rsid w:val="22D62664"/>
    <w:rsid w:val="23063492"/>
    <w:rsid w:val="23506D7B"/>
    <w:rsid w:val="23DFA633"/>
    <w:rsid w:val="24D0FAB9"/>
    <w:rsid w:val="25176C1D"/>
    <w:rsid w:val="254124EF"/>
    <w:rsid w:val="25496C1B"/>
    <w:rsid w:val="259E4F08"/>
    <w:rsid w:val="26B06957"/>
    <w:rsid w:val="2727B160"/>
    <w:rsid w:val="2779818A"/>
    <w:rsid w:val="27FF36DB"/>
    <w:rsid w:val="282789B2"/>
    <w:rsid w:val="2953BA56"/>
    <w:rsid w:val="29947E4F"/>
    <w:rsid w:val="2C7524E4"/>
    <w:rsid w:val="2D2A847F"/>
    <w:rsid w:val="2D5B96C3"/>
    <w:rsid w:val="2D856C14"/>
    <w:rsid w:val="2DCA9196"/>
    <w:rsid w:val="2E334A90"/>
    <w:rsid w:val="2ECB134B"/>
    <w:rsid w:val="2F2268D4"/>
    <w:rsid w:val="2F467AE9"/>
    <w:rsid w:val="32CC3E54"/>
    <w:rsid w:val="32DCB4ED"/>
    <w:rsid w:val="332DF4C9"/>
    <w:rsid w:val="340B27DF"/>
    <w:rsid w:val="344270DE"/>
    <w:rsid w:val="345D354F"/>
    <w:rsid w:val="34E541C7"/>
    <w:rsid w:val="35ECE116"/>
    <w:rsid w:val="365D64D9"/>
    <w:rsid w:val="36D8D1CE"/>
    <w:rsid w:val="383399AC"/>
    <w:rsid w:val="3A16E3CF"/>
    <w:rsid w:val="3B87879B"/>
    <w:rsid w:val="3D3CD34A"/>
    <w:rsid w:val="3E320D98"/>
    <w:rsid w:val="3E38D225"/>
    <w:rsid w:val="3F520B84"/>
    <w:rsid w:val="3FB65F58"/>
    <w:rsid w:val="4069BDCC"/>
    <w:rsid w:val="42933400"/>
    <w:rsid w:val="42E8AB6E"/>
    <w:rsid w:val="432176D3"/>
    <w:rsid w:val="45490F81"/>
    <w:rsid w:val="45661848"/>
    <w:rsid w:val="45E7278A"/>
    <w:rsid w:val="4642733E"/>
    <w:rsid w:val="47252773"/>
    <w:rsid w:val="472CA9B3"/>
    <w:rsid w:val="47A8E8DD"/>
    <w:rsid w:val="4875161E"/>
    <w:rsid w:val="48969010"/>
    <w:rsid w:val="4899C077"/>
    <w:rsid w:val="4A49D1E3"/>
    <w:rsid w:val="4AC0E960"/>
    <w:rsid w:val="4AFB9DD7"/>
    <w:rsid w:val="4B5AB59D"/>
    <w:rsid w:val="4BCE23A9"/>
    <w:rsid w:val="4CEA3208"/>
    <w:rsid w:val="4D7C6573"/>
    <w:rsid w:val="4EA2622A"/>
    <w:rsid w:val="4FAD609A"/>
    <w:rsid w:val="4FEFBF60"/>
    <w:rsid w:val="50CEB9FA"/>
    <w:rsid w:val="50D57270"/>
    <w:rsid w:val="5417ED47"/>
    <w:rsid w:val="555F0BAD"/>
    <w:rsid w:val="55AA66B1"/>
    <w:rsid w:val="575362F7"/>
    <w:rsid w:val="57E671CA"/>
    <w:rsid w:val="58F6FB9C"/>
    <w:rsid w:val="5912A4FC"/>
    <w:rsid w:val="59D5BD95"/>
    <w:rsid w:val="59E573B6"/>
    <w:rsid w:val="5A9935D8"/>
    <w:rsid w:val="5B6B73A9"/>
    <w:rsid w:val="5C3C35E3"/>
    <w:rsid w:val="5D2141B4"/>
    <w:rsid w:val="5D482E90"/>
    <w:rsid w:val="5DB279A1"/>
    <w:rsid w:val="5DD65A7B"/>
    <w:rsid w:val="5FE73978"/>
    <w:rsid w:val="60A6E2BF"/>
    <w:rsid w:val="60DE3158"/>
    <w:rsid w:val="627E16AC"/>
    <w:rsid w:val="632A6FCA"/>
    <w:rsid w:val="63413FB0"/>
    <w:rsid w:val="64044725"/>
    <w:rsid w:val="643366ED"/>
    <w:rsid w:val="645D22BC"/>
    <w:rsid w:val="655BCFFB"/>
    <w:rsid w:val="661E6D4B"/>
    <w:rsid w:val="6698D59C"/>
    <w:rsid w:val="67189FC8"/>
    <w:rsid w:val="67507E0F"/>
    <w:rsid w:val="676B6E70"/>
    <w:rsid w:val="67CC098E"/>
    <w:rsid w:val="6823EB89"/>
    <w:rsid w:val="690D94F4"/>
    <w:rsid w:val="6929E47F"/>
    <w:rsid w:val="695002D1"/>
    <w:rsid w:val="6A613CA0"/>
    <w:rsid w:val="6F4DEDAD"/>
    <w:rsid w:val="6FA9E9D9"/>
    <w:rsid w:val="6FAB943D"/>
    <w:rsid w:val="708DEEE1"/>
    <w:rsid w:val="717BBD58"/>
    <w:rsid w:val="71C86EFC"/>
    <w:rsid w:val="71FA6E50"/>
    <w:rsid w:val="733568DA"/>
    <w:rsid w:val="7364D17F"/>
    <w:rsid w:val="7368A648"/>
    <w:rsid w:val="744874CC"/>
    <w:rsid w:val="750F4334"/>
    <w:rsid w:val="75104A2C"/>
    <w:rsid w:val="754B1A93"/>
    <w:rsid w:val="76494C3C"/>
    <w:rsid w:val="7693D106"/>
    <w:rsid w:val="76B5AF90"/>
    <w:rsid w:val="7774450E"/>
    <w:rsid w:val="77D91706"/>
    <w:rsid w:val="7826A253"/>
    <w:rsid w:val="7A175C22"/>
    <w:rsid w:val="7A702DA4"/>
    <w:rsid w:val="7A90935F"/>
    <w:rsid w:val="7AE6368E"/>
    <w:rsid w:val="7BD7E84D"/>
    <w:rsid w:val="7BDC4E53"/>
    <w:rsid w:val="7CBD28D8"/>
    <w:rsid w:val="7E5157B6"/>
    <w:rsid w:val="7F4C464C"/>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15D38AAF"/>
  <w15:docId w15:val="{5FB2332F-4037-40A0-A611-3AB4E7BB8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0256"/>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accent1"/>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1E6809"/>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59"/>
    <w:rsid w:val="007D20E3"/>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99"/>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tabs>
        <w:tab w:val="num" w:pos="360"/>
      </w:tabs>
      <w:spacing w:before="120" w:after="120"/>
      <w:ind w:left="360" w:hanging="360"/>
    </w:pPr>
  </w:style>
  <w:style w:type="paragraph" w:styleId="ListBullet2">
    <w:name w:val="List Bullet 2"/>
    <w:basedOn w:val="ListBullet"/>
    <w:unhideWhenUsed/>
    <w:qFormat/>
    <w:rsid w:val="004D4063"/>
    <w:pPr>
      <w:numPr>
        <w:ilvl w:val="1"/>
        <w:numId w:val="7"/>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99"/>
    <w:rsid w:val="001E6809"/>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accent1"/>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accent1"/>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rsid w:val="00732B4D"/>
    <w:pPr>
      <w:spacing w:line="240" w:lineRule="auto"/>
    </w:pPr>
  </w:style>
  <w:style w:type="character" w:customStyle="1" w:styleId="CommentTextChar">
    <w:name w:val="Comment Text Char"/>
    <w:basedOn w:val="DefaultParagraphFont"/>
    <w:link w:val="CommentText"/>
    <w:uiPriority w:val="99"/>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1E6809"/>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1E6809"/>
    <w:pPr>
      <w:keepLines/>
      <w:pageBreakBefore/>
      <w:framePr w:w="11906" w:h="1701" w:hSpace="11339" w:wrap="around" w:vAnchor="page" w:hAnchor="page" w:xAlign="right" w:y="1"/>
      <w:spacing w:before="130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1E6809"/>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accent1"/>
      <w:kern w:val="20"/>
      <w:sz w:val="24"/>
      <w:szCs w:val="28"/>
    </w:rPr>
  </w:style>
  <w:style w:type="character" w:customStyle="1" w:styleId="Heading1Char">
    <w:name w:val="Heading 1 Char"/>
    <w:basedOn w:val="DefaultParagraphFont"/>
    <w:link w:val="Heading1"/>
    <w:rsid w:val="00321955"/>
    <w:rPr>
      <w:b/>
      <w:bCs/>
      <w:color w:val="00B2A9" w:themeColor="accent1"/>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363534"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AFBEE" w:themeFill="accent5" w:themeFillTint="33"/>
    </w:tcPr>
    <w:tblStylePr w:type="firstRow">
      <w:rPr>
        <w:b/>
        <w:bCs/>
      </w:rPr>
      <w:tblPr/>
      <w:tcPr>
        <w:shd w:val="clear" w:color="auto" w:fill="F6F8DE" w:themeFill="accent5" w:themeFillTint="66"/>
      </w:tcPr>
    </w:tblStylePr>
    <w:tblStylePr w:type="lastRow">
      <w:rPr>
        <w:b/>
        <w:bCs/>
        <w:color w:val="363534" w:themeColor="text1"/>
      </w:rPr>
      <w:tblPr/>
      <w:tcPr>
        <w:shd w:val="clear" w:color="auto" w:fill="F6F8DE" w:themeFill="accent5" w:themeFillTint="66"/>
      </w:tcPr>
    </w:tblStylePr>
    <w:tblStylePr w:type="firstCol">
      <w:rPr>
        <w:color w:val="FFFFFF" w:themeColor="background1"/>
      </w:rPr>
      <w:tblPr/>
      <w:tcPr>
        <w:shd w:val="clear" w:color="auto" w:fill="D1DC58" w:themeFill="accent5" w:themeFillShade="BF"/>
      </w:tcPr>
    </w:tblStylePr>
    <w:tblStylePr w:type="lastCol">
      <w:rPr>
        <w:color w:val="FFFFFF" w:themeColor="background1"/>
      </w:rPr>
      <w:tblPr/>
      <w:tcPr>
        <w:shd w:val="clear" w:color="auto" w:fill="D1DC58" w:themeFill="accent5" w:themeFillShade="BF"/>
      </w:tc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CFDF7"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AEA" w:themeFill="accent5" w:themeFillTint="3F"/>
      </w:tcPr>
    </w:tblStylePr>
    <w:tblStylePr w:type="band1Horz">
      <w:tblPr/>
      <w:tcPr>
        <w:shd w:val="clear" w:color="auto" w:fill="FAFBEE"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D6DF69" w:themeFill="accent5" w:themeFillShade="CC"/>
      </w:tcPr>
    </w:tblStylePr>
    <w:tblStylePr w:type="lastRow">
      <w:rPr>
        <w:b/>
        <w:bCs/>
        <w:color w:val="D6DF6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E9EEAE" w:themeColor="accent5"/>
        <w:bottom w:val="single" w:sz="4" w:space="0" w:color="E9EEAE" w:themeColor="accent5"/>
        <w:right w:val="single" w:sz="4" w:space="0" w:color="E9EEAE" w:themeColor="accent5"/>
        <w:insideH w:val="single" w:sz="4" w:space="0" w:color="FFFFFF" w:themeColor="background1"/>
        <w:insideV w:val="single" w:sz="4" w:space="0" w:color="FFFFFF" w:themeColor="background1"/>
      </w:tblBorders>
    </w:tblPr>
    <w:tcPr>
      <w:shd w:val="clear" w:color="auto" w:fill="FCFDF7"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CC2B" w:themeFill="accent5" w:themeFillShade="99"/>
      </w:tcPr>
    </w:tblStylePr>
    <w:tblStylePr w:type="firstCol">
      <w:rPr>
        <w:color w:val="FFFFFF" w:themeColor="background1"/>
      </w:rPr>
      <w:tblPr/>
      <w:tcPr>
        <w:tcBorders>
          <w:top w:val="nil"/>
          <w:left w:val="nil"/>
          <w:bottom w:val="nil"/>
          <w:right w:val="nil"/>
          <w:insideH w:val="single" w:sz="4" w:space="0" w:color="BFCC2B" w:themeColor="accent5" w:themeShade="99"/>
          <w:insideV w:val="nil"/>
        </w:tcBorders>
        <w:shd w:val="clear" w:color="auto" w:fill="BFCC2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FCC2B" w:themeFill="accent5" w:themeFillShade="99"/>
      </w:tcPr>
    </w:tblStylePr>
    <w:tblStylePr w:type="band1Vert">
      <w:tblPr/>
      <w:tcPr>
        <w:shd w:val="clear" w:color="auto" w:fill="F6F8DE" w:themeFill="accent5" w:themeFillTint="66"/>
      </w:tcPr>
    </w:tblStylePr>
    <w:tblStylePr w:type="band1Horz">
      <w:tblPr/>
      <w:tcPr>
        <w:shd w:val="clear" w:color="auto" w:fill="F3F6D6"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E9EEAE"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E9EEA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9EA92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DC5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DC58" w:themeFill="accent5" w:themeFillShade="BF"/>
      </w:tcPr>
    </w:tblStylePr>
    <w:tblStylePr w:type="band1Vert">
      <w:tblPr/>
      <w:tcPr>
        <w:tcBorders>
          <w:top w:val="nil"/>
          <w:left w:val="nil"/>
          <w:bottom w:val="nil"/>
          <w:right w:val="nil"/>
          <w:insideH w:val="nil"/>
          <w:insideV w:val="nil"/>
        </w:tcBorders>
        <w:shd w:val="clear" w:color="auto" w:fill="D1DC58" w:themeFill="accent5" w:themeFillShade="BF"/>
      </w:tcPr>
    </w:tblStylePr>
    <w:tblStylePr w:type="band1Horz">
      <w:tblPr/>
      <w:tcPr>
        <w:tcBorders>
          <w:top w:val="nil"/>
          <w:left w:val="nil"/>
          <w:bottom w:val="nil"/>
          <w:right w:val="nil"/>
          <w:insideH w:val="nil"/>
          <w:insideV w:val="nil"/>
        </w:tcBorders>
        <w:shd w:val="clear" w:color="auto" w:fill="D1DC58"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F6F8DE" w:themeColor="accent5" w:themeTint="66"/>
        <w:left w:val="single" w:sz="4" w:space="0" w:color="F6F8DE" w:themeColor="accent5" w:themeTint="66"/>
        <w:bottom w:val="single" w:sz="4" w:space="0" w:color="F6F8DE" w:themeColor="accent5" w:themeTint="66"/>
        <w:right w:val="single" w:sz="4" w:space="0" w:color="F6F8DE" w:themeColor="accent5" w:themeTint="66"/>
        <w:insideH w:val="single" w:sz="4" w:space="0" w:color="F6F8DE" w:themeColor="accent5" w:themeTint="66"/>
        <w:insideV w:val="single" w:sz="4" w:space="0" w:color="F6F8DE" w:themeColor="accent5" w:themeTint="66"/>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2" w:space="0" w:color="F1F4C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F1F4CE" w:themeColor="accent5" w:themeTint="99"/>
        <w:bottom w:val="single" w:sz="2" w:space="0" w:color="F1F4CE" w:themeColor="accent5" w:themeTint="99"/>
        <w:insideH w:val="single" w:sz="2" w:space="0" w:color="F1F4CE" w:themeColor="accent5" w:themeTint="99"/>
        <w:insideV w:val="single" w:sz="2" w:space="0" w:color="F1F4CE" w:themeColor="accent5" w:themeTint="99"/>
      </w:tblBorders>
    </w:tblPr>
    <w:tblStylePr w:type="firstRow">
      <w:rPr>
        <w:b/>
        <w:bCs/>
      </w:rPr>
      <w:tblPr/>
      <w:tcPr>
        <w:tcBorders>
          <w:top w:val="nil"/>
          <w:bottom w:val="single" w:sz="12" w:space="0" w:color="F1F4CE" w:themeColor="accent5" w:themeTint="99"/>
          <w:insideH w:val="nil"/>
          <w:insideV w:val="nil"/>
        </w:tcBorders>
        <w:shd w:val="clear" w:color="auto" w:fill="FFFFFF" w:themeFill="background1"/>
      </w:tcPr>
    </w:tblStylePr>
    <w:tblStylePr w:type="lastRow">
      <w:rPr>
        <w:b/>
        <w:bCs/>
      </w:rPr>
      <w:tblPr/>
      <w:tcPr>
        <w:tcBorders>
          <w:top w:val="double" w:sz="2" w:space="0" w:color="F1F4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insideV w:val="nil"/>
        </w:tcBorders>
        <w:shd w:val="clear" w:color="auto" w:fill="E9EEAE" w:themeFill="accent5"/>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B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EE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EE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EE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EEAE" w:themeFill="accent5"/>
      </w:tcPr>
    </w:tblStylePr>
    <w:tblStylePr w:type="band1Vert">
      <w:tblPr/>
      <w:tcPr>
        <w:shd w:val="clear" w:color="auto" w:fill="F6F8DE" w:themeFill="accent5" w:themeFillTint="66"/>
      </w:tcPr>
    </w:tblStylePr>
    <w:tblStylePr w:type="band1Horz">
      <w:tblPr/>
      <w:tcPr>
        <w:shd w:val="clear" w:color="auto" w:fill="F6F8DE"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18" w:space="0" w:color="E9EEAE" w:themeColor="accent5"/>
          <w:right w:val="single" w:sz="8" w:space="0" w:color="E9EEAE" w:themeColor="accent5"/>
          <w:insideH w:val="nil"/>
          <w:insideV w:val="single" w:sz="8" w:space="0" w:color="E9EE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insideH w:val="nil"/>
          <w:insideV w:val="single" w:sz="8" w:space="0" w:color="E9EE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shd w:val="clear" w:color="auto" w:fill="F9FAEA" w:themeFill="accent5" w:themeFillTint="3F"/>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shd w:val="clear" w:color="auto" w:fill="F9FAEA" w:themeFill="accent5" w:themeFillTint="3F"/>
      </w:tcPr>
    </w:tblStylePr>
    <w:tblStylePr w:type="band2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pPr>
        <w:spacing w:before="0" w:after="0" w:line="240" w:lineRule="auto"/>
      </w:pPr>
      <w:rPr>
        <w:b/>
        <w:bCs/>
        <w:color w:val="FFFFFF" w:themeColor="background1"/>
      </w:rPr>
      <w:tblPr/>
      <w:tcPr>
        <w:shd w:val="clear" w:color="auto" w:fill="E9EEAE" w:themeFill="accent5"/>
      </w:tcPr>
    </w:tblStylePr>
    <w:tblStylePr w:type="lastRow">
      <w:pPr>
        <w:spacing w:before="0" w:after="0" w:line="240" w:lineRule="auto"/>
      </w:pPr>
      <w:rPr>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tcBorders>
      </w:tcPr>
    </w:tblStylePr>
    <w:tblStylePr w:type="firstCol">
      <w:rPr>
        <w:b/>
        <w:bCs/>
      </w:rPr>
    </w:tblStylePr>
    <w:tblStylePr w:type="lastCol">
      <w:rPr>
        <w:b/>
        <w:bCs/>
      </w:r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D1DC58" w:themeColor="accent5" w:themeShade="BF"/>
    </w:rPr>
    <w:tblPr>
      <w:tblStyleRowBandSize w:val="1"/>
      <w:tblStyleColBandSize w:val="1"/>
      <w:tblBorders>
        <w:top w:val="single" w:sz="8" w:space="0" w:color="E9EEAE" w:themeColor="accent5"/>
        <w:bottom w:val="single" w:sz="8" w:space="0" w:color="E9EEAE" w:themeColor="accent5"/>
      </w:tblBorders>
    </w:tblPr>
    <w:tblStylePr w:type="fir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la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left w:val="nil"/>
          <w:right w:val="nil"/>
          <w:insideH w:val="nil"/>
          <w:insideV w:val="nil"/>
        </w:tcBorders>
        <w:shd w:val="clear" w:color="auto" w:fill="F9FAEA"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F1F4CE" w:themeColor="accent5" w:themeTint="99"/>
        </w:tcBorders>
      </w:tcPr>
    </w:tblStylePr>
    <w:tblStylePr w:type="lastRow">
      <w:rPr>
        <w:b/>
        <w:bCs/>
      </w:rPr>
      <w:tblPr/>
      <w:tcPr>
        <w:tcBorders>
          <w:top w:val="sing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F1F4CE" w:themeColor="accent5" w:themeTint="99"/>
        <w:bottom w:val="single" w:sz="4" w:space="0" w:color="F1F4CE" w:themeColor="accent5" w:themeTint="99"/>
        <w:insideH w:val="single" w:sz="4" w:space="0" w:color="F1F4C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E9EEAE" w:themeColor="accent5"/>
        <w:left w:val="single" w:sz="4" w:space="0" w:color="E9EEAE" w:themeColor="accent5"/>
        <w:bottom w:val="single" w:sz="4" w:space="0" w:color="E9EEAE" w:themeColor="accent5"/>
        <w:right w:val="single" w:sz="4" w:space="0" w:color="E9EEAE" w:themeColor="accent5"/>
      </w:tblBorders>
    </w:tblPr>
    <w:tblStylePr w:type="firstRow">
      <w:rPr>
        <w:b/>
        <w:bCs/>
        <w:color w:val="FFFFFF" w:themeColor="background1"/>
      </w:rPr>
      <w:tblPr/>
      <w:tcPr>
        <w:shd w:val="clear" w:color="auto" w:fill="E9EEAE" w:themeFill="accent5"/>
      </w:tcPr>
    </w:tblStylePr>
    <w:tblStylePr w:type="lastRow">
      <w:rPr>
        <w:b/>
        <w:bCs/>
      </w:rPr>
      <w:tblPr/>
      <w:tcPr>
        <w:tcBorders>
          <w:top w:val="double" w:sz="4" w:space="0" w:color="E9EEA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EEAE" w:themeColor="accent5"/>
          <w:right w:val="single" w:sz="4" w:space="0" w:color="E9EEAE" w:themeColor="accent5"/>
        </w:tcBorders>
      </w:tcPr>
    </w:tblStylePr>
    <w:tblStylePr w:type="band1Horz">
      <w:tblPr/>
      <w:tcPr>
        <w:tcBorders>
          <w:top w:val="single" w:sz="4" w:space="0" w:color="E9EEAE" w:themeColor="accent5"/>
          <w:bottom w:val="single" w:sz="4" w:space="0" w:color="E9EEA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EEAE" w:themeColor="accent5"/>
          <w:left w:val="nil"/>
        </w:tcBorders>
      </w:tcPr>
    </w:tblStylePr>
    <w:tblStylePr w:type="swCell">
      <w:tblPr/>
      <w:tcPr>
        <w:tcBorders>
          <w:top w:val="double" w:sz="4" w:space="0" w:color="E9EEAE"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tcBorders>
        <w:shd w:val="clear" w:color="auto" w:fill="E9EEAE" w:themeFill="accent5"/>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E9EEAE" w:themeColor="accent5"/>
        <w:left w:val="single" w:sz="24" w:space="0" w:color="E9EEAE" w:themeColor="accent5"/>
        <w:bottom w:val="single" w:sz="24" w:space="0" w:color="E9EEAE" w:themeColor="accent5"/>
        <w:right w:val="single" w:sz="24" w:space="0" w:color="E9EEAE" w:themeColor="accent5"/>
      </w:tblBorders>
    </w:tblPr>
    <w:tcPr>
      <w:shd w:val="clear" w:color="auto" w:fill="E9EEA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D1DC58" w:themeColor="accent5" w:themeShade="BF"/>
    </w:rPr>
    <w:tblPr>
      <w:tblStyleRowBandSize w:val="1"/>
      <w:tblStyleColBandSize w:val="1"/>
      <w:tblBorders>
        <w:top w:val="single" w:sz="4" w:space="0" w:color="E9EEAE" w:themeColor="accent5"/>
        <w:bottom w:val="single" w:sz="4" w:space="0" w:color="E9EEAE" w:themeColor="accent5"/>
      </w:tblBorders>
    </w:tblPr>
    <w:tblStylePr w:type="firstRow">
      <w:rPr>
        <w:b/>
        <w:bCs/>
      </w:rPr>
      <w:tblPr/>
      <w:tcPr>
        <w:tcBorders>
          <w:bottom w:val="single" w:sz="4" w:space="0" w:color="E9EEAE" w:themeColor="accent5"/>
        </w:tcBorders>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D1DC5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EEA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EEA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EEA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EEAE" w:themeColor="accent5"/>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insideV w:val="single" w:sz="8" w:space="0" w:color="EEF2C2" w:themeColor="accent5" w:themeTint="BF"/>
      </w:tblBorders>
    </w:tblPr>
    <w:tcPr>
      <w:shd w:val="clear" w:color="auto" w:fill="F9FAEA" w:themeFill="accent5" w:themeFillTint="3F"/>
    </w:tcPr>
    <w:tblStylePr w:type="firstRow">
      <w:rPr>
        <w:b/>
        <w:bCs/>
      </w:rPr>
    </w:tblStylePr>
    <w:tblStylePr w:type="lastRow">
      <w:rPr>
        <w:b/>
        <w:bCs/>
      </w:rPr>
      <w:tblPr/>
      <w:tcPr>
        <w:tcBorders>
          <w:top w:val="single" w:sz="18" w:space="0" w:color="EEF2C2" w:themeColor="accent5" w:themeTint="BF"/>
        </w:tcBorders>
      </w:tcPr>
    </w:tblStylePr>
    <w:tblStylePr w:type="firstCol">
      <w:rPr>
        <w:b/>
        <w:bCs/>
      </w:rPr>
    </w:tblStylePr>
    <w:tblStylePr w:type="lastCol">
      <w:rPr>
        <w:b/>
        <w:bCs/>
      </w:r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363534" w:themeColor="text1"/>
      </w:rPr>
      <w:tblPr/>
      <w:tcPr>
        <w:shd w:val="clear" w:color="auto" w:fill="FAFBE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cPr>
      <w:shd w:val="clear" w:color="auto" w:fill="F9FAEA" w:themeFill="accent5" w:themeFillTint="3F"/>
    </w:tcPr>
    <w:tblStylePr w:type="firstRow">
      <w:rPr>
        <w:b/>
        <w:bCs/>
        <w:color w:val="363534" w:themeColor="text1"/>
      </w:rPr>
      <w:tblPr/>
      <w:tcPr>
        <w:shd w:val="clear" w:color="auto" w:fill="FCFDF7"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AFBEE" w:themeFill="accent5" w:themeFillTint="33"/>
      </w:tcPr>
    </w:tblStylePr>
    <w:tblStylePr w:type="band1Vert">
      <w:tblPr/>
      <w:tcPr>
        <w:shd w:val="clear" w:color="auto" w:fill="F3F6D6" w:themeFill="accent5" w:themeFillTint="7F"/>
      </w:tcPr>
    </w:tblStylePr>
    <w:tblStylePr w:type="band1Horz">
      <w:tblPr/>
      <w:tcPr>
        <w:tcBorders>
          <w:insideH w:val="single" w:sz="6" w:space="0" w:color="E9EEAE" w:themeColor="accent5"/>
          <w:insideV w:val="single" w:sz="6" w:space="0" w:color="E9EEAE" w:themeColor="accent5"/>
        </w:tcBorders>
        <w:shd w:val="clear" w:color="auto" w:fill="F3F6D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A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EE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EE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F6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F6D6"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CDDC2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CDDC2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CDDC29"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CDDC29"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CDDC29"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E9EEAE" w:themeColor="accent5"/>
        <w:bottom w:val="single" w:sz="8" w:space="0" w:color="E9EEAE" w:themeColor="accent5"/>
      </w:tblBorders>
    </w:tblPr>
    <w:tblStylePr w:type="firstRow">
      <w:rPr>
        <w:rFonts w:asciiTheme="majorHAnsi" w:eastAsiaTheme="majorEastAsia" w:hAnsiTheme="majorHAnsi" w:cstheme="majorBidi"/>
      </w:rPr>
      <w:tblPr/>
      <w:tcPr>
        <w:tcBorders>
          <w:top w:val="nil"/>
          <w:bottom w:val="single" w:sz="8" w:space="0" w:color="E9EEAE" w:themeColor="accent5"/>
        </w:tcBorders>
      </w:tcPr>
    </w:tblStylePr>
    <w:tblStylePr w:type="lastRow">
      <w:rPr>
        <w:b/>
        <w:bCs/>
        <w:color w:val="CDDC29" w:themeColor="text2"/>
      </w:rPr>
      <w:tblPr/>
      <w:tcPr>
        <w:tcBorders>
          <w:top w:val="single" w:sz="8" w:space="0" w:color="E9EEAE" w:themeColor="accent5"/>
          <w:bottom w:val="single" w:sz="8" w:space="0" w:color="E9EEAE" w:themeColor="accent5"/>
        </w:tcBorders>
      </w:tcPr>
    </w:tblStylePr>
    <w:tblStylePr w:type="firstCol">
      <w:rPr>
        <w:b/>
        <w:bCs/>
      </w:rPr>
    </w:tblStylePr>
    <w:tblStylePr w:type="lastCol">
      <w:rPr>
        <w:b/>
        <w:bCs/>
      </w:rPr>
      <w:tblPr/>
      <w:tcPr>
        <w:tcBorders>
          <w:top w:val="single" w:sz="8" w:space="0" w:color="E9EEAE" w:themeColor="accent5"/>
          <w:bottom w:val="single" w:sz="8" w:space="0" w:color="E9EEAE" w:themeColor="accent5"/>
        </w:tcBorders>
      </w:tcPr>
    </w:tblStylePr>
    <w:tblStylePr w:type="band1Vert">
      <w:tblPr/>
      <w:tcPr>
        <w:shd w:val="clear" w:color="auto" w:fill="F9FAEA" w:themeFill="accent5" w:themeFillTint="3F"/>
      </w:tcPr>
    </w:tblStylePr>
    <w:tblStylePr w:type="band1Horz">
      <w:tblPr/>
      <w:tcPr>
        <w:shd w:val="clear" w:color="auto" w:fill="F9FAEA"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CDDC29"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rPr>
        <w:sz w:val="24"/>
        <w:szCs w:val="24"/>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tblPr/>
      <w:tcPr>
        <w:tcBorders>
          <w:top w:val="single" w:sz="8" w:space="0" w:color="E9EEA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EEAE" w:themeColor="accent5"/>
          <w:insideH w:val="nil"/>
          <w:insideV w:val="nil"/>
        </w:tcBorders>
        <w:shd w:val="clear" w:color="auto" w:fill="FFFFFF" w:themeFill="background1"/>
      </w:tcPr>
    </w:tblStylePr>
    <w:tblStylePr w:type="lastCol">
      <w:tblPr/>
      <w:tcPr>
        <w:tcBorders>
          <w:top w:val="nil"/>
          <w:left w:val="single" w:sz="8" w:space="0" w:color="E9EEA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top w:val="nil"/>
          <w:bottom w:val="nil"/>
          <w:insideH w:val="nil"/>
          <w:insideV w:val="nil"/>
        </w:tcBorders>
        <w:shd w:val="clear" w:color="auto" w:fill="F9FA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tblBorders>
    </w:tblPr>
    <w:tblStylePr w:type="firstRow">
      <w:pPr>
        <w:spacing w:before="0" w:after="0" w:line="240" w:lineRule="auto"/>
      </w:pPr>
      <w:rPr>
        <w:b/>
        <w:bCs/>
        <w:color w:val="FFFFFF" w:themeColor="background1"/>
      </w:rPr>
      <w:tblPr/>
      <w:tcPr>
        <w:tc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shd w:val="clear" w:color="auto" w:fill="E9EEAE" w:themeFill="accent5"/>
      </w:tcPr>
    </w:tblStylePr>
    <w:tblStylePr w:type="lastRow">
      <w:pPr>
        <w:spacing w:before="0" w:after="0" w:line="240" w:lineRule="auto"/>
      </w:pPr>
      <w:rPr>
        <w:b/>
        <w:bCs/>
      </w:rPr>
      <w:tblPr/>
      <w:tcPr>
        <w:tcBorders>
          <w:top w:val="double" w:sz="6"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FAEA" w:themeFill="accent5" w:themeFillTint="3F"/>
      </w:tcPr>
    </w:tblStylePr>
    <w:tblStylePr w:type="band1Horz">
      <w:tblPr/>
      <w:tcPr>
        <w:tcBorders>
          <w:insideH w:val="nil"/>
          <w:insideV w:val="nil"/>
        </w:tcBorders>
        <w:shd w:val="clear" w:color="auto" w:fill="F9FA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EEA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EEAE" w:themeFill="accent5"/>
      </w:tcPr>
    </w:tblStylePr>
    <w:tblStylePr w:type="lastCol">
      <w:rPr>
        <w:b/>
        <w:bCs/>
        <w:color w:val="FFFFFF" w:themeColor="background1"/>
      </w:rPr>
      <w:tblPr/>
      <w:tcPr>
        <w:tcBorders>
          <w:left w:val="nil"/>
          <w:right w:val="nil"/>
          <w:insideH w:val="nil"/>
          <w:insideV w:val="nil"/>
        </w:tcBorders>
        <w:shd w:val="clear" w:color="auto" w:fill="E9EEA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unhideWhenUsed/>
    <w:rsid w:val="00582647"/>
    <w:rPr>
      <w:color w:val="605E5C"/>
      <w:shd w:val="clear" w:color="auto" w:fill="E1DFDD"/>
    </w:rPr>
  </w:style>
  <w:style w:type="paragraph" w:customStyle="1" w:styleId="paragraph">
    <w:name w:val="paragraph"/>
    <w:basedOn w:val="Normal"/>
    <w:rsid w:val="00E65D27"/>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E65D27"/>
  </w:style>
  <w:style w:type="character" w:customStyle="1" w:styleId="eop">
    <w:name w:val="eop"/>
    <w:basedOn w:val="DefaultParagraphFont"/>
    <w:rsid w:val="00E65D27"/>
  </w:style>
  <w:style w:type="paragraph" w:customStyle="1" w:styleId="ApplicationDate">
    <w:name w:val="Application Date"/>
    <w:basedOn w:val="Normal"/>
    <w:qFormat/>
    <w:rsid w:val="00C0127D"/>
    <w:pPr>
      <w:spacing w:line="276" w:lineRule="auto"/>
      <w:jc w:val="right"/>
    </w:pPr>
    <w:rPr>
      <w:rFonts w:asciiTheme="majorHAnsi" w:eastAsiaTheme="minorHAnsi" w:hAnsiTheme="majorHAnsi" w:cstheme="minorBidi"/>
      <w:b/>
      <w:color w:val="75A439"/>
      <w:sz w:val="34"/>
      <w:szCs w:val="34"/>
      <w:lang w:eastAsia="en-US"/>
    </w:rPr>
  </w:style>
  <w:style w:type="paragraph" w:styleId="Revision">
    <w:name w:val="Revision"/>
    <w:hidden/>
    <w:uiPriority w:val="99"/>
    <w:semiHidden/>
    <w:rsid w:val="002E6DA2"/>
    <w:pPr>
      <w:spacing w:line="240" w:lineRule="auto"/>
    </w:pPr>
  </w:style>
  <w:style w:type="table" w:customStyle="1" w:styleId="PullOutBoxTable1">
    <w:name w:val="Pull Out Box Table1"/>
    <w:basedOn w:val="TableNormal"/>
    <w:uiPriority w:val="99"/>
    <w:rsid w:val="00081688"/>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table" w:customStyle="1" w:styleId="TableGrid1">
    <w:name w:val="Table Grid1"/>
    <w:basedOn w:val="TableNormal"/>
    <w:next w:val="TableGrid"/>
    <w:uiPriority w:val="59"/>
    <w:rsid w:val="005A0BD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table" w:customStyle="1" w:styleId="TableGrid2">
    <w:name w:val="Table Grid2"/>
    <w:basedOn w:val="TableNormal"/>
    <w:next w:val="TableGrid"/>
    <w:uiPriority w:val="59"/>
    <w:rsid w:val="00637E31"/>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character" w:customStyle="1" w:styleId="normaltextrun1">
    <w:name w:val="normaltextrun1"/>
    <w:basedOn w:val="DefaultParagraphFont"/>
    <w:rsid w:val="001A1647"/>
  </w:style>
  <w:style w:type="character" w:styleId="Mention">
    <w:name w:val="Mention"/>
    <w:basedOn w:val="DefaultParagraphFont"/>
    <w:uiPriority w:val="99"/>
    <w:unhideWhenUsed/>
    <w:rsid w:val="009F0BD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0388047">
      <w:bodyDiv w:val="1"/>
      <w:marLeft w:val="0"/>
      <w:marRight w:val="0"/>
      <w:marTop w:val="0"/>
      <w:marBottom w:val="0"/>
      <w:divBdr>
        <w:top w:val="none" w:sz="0" w:space="0" w:color="auto"/>
        <w:left w:val="none" w:sz="0" w:space="0" w:color="auto"/>
        <w:bottom w:val="none" w:sz="0" w:space="0" w:color="auto"/>
        <w:right w:val="none" w:sz="0" w:space="0" w:color="auto"/>
      </w:divBdr>
      <w:divsChild>
        <w:div w:id="467364265">
          <w:marLeft w:val="0"/>
          <w:marRight w:val="0"/>
          <w:marTop w:val="0"/>
          <w:marBottom w:val="0"/>
          <w:divBdr>
            <w:top w:val="none" w:sz="0" w:space="0" w:color="auto"/>
            <w:left w:val="none" w:sz="0" w:space="0" w:color="auto"/>
            <w:bottom w:val="none" w:sz="0" w:space="0" w:color="auto"/>
            <w:right w:val="none" w:sz="0" w:space="0" w:color="auto"/>
          </w:divBdr>
        </w:div>
        <w:div w:id="703139403">
          <w:marLeft w:val="0"/>
          <w:marRight w:val="0"/>
          <w:marTop w:val="0"/>
          <w:marBottom w:val="0"/>
          <w:divBdr>
            <w:top w:val="none" w:sz="0" w:space="0" w:color="auto"/>
            <w:left w:val="none" w:sz="0" w:space="0" w:color="auto"/>
            <w:bottom w:val="none" w:sz="0" w:space="0" w:color="auto"/>
            <w:right w:val="none" w:sz="0" w:space="0" w:color="auto"/>
          </w:divBdr>
          <w:divsChild>
            <w:div w:id="12535890">
              <w:marLeft w:val="0"/>
              <w:marRight w:val="0"/>
              <w:marTop w:val="0"/>
              <w:marBottom w:val="0"/>
              <w:divBdr>
                <w:top w:val="none" w:sz="0" w:space="0" w:color="auto"/>
                <w:left w:val="none" w:sz="0" w:space="0" w:color="auto"/>
                <w:bottom w:val="none" w:sz="0" w:space="0" w:color="auto"/>
                <w:right w:val="none" w:sz="0" w:space="0" w:color="auto"/>
              </w:divBdr>
            </w:div>
            <w:div w:id="934827900">
              <w:marLeft w:val="0"/>
              <w:marRight w:val="0"/>
              <w:marTop w:val="0"/>
              <w:marBottom w:val="0"/>
              <w:divBdr>
                <w:top w:val="none" w:sz="0" w:space="0" w:color="auto"/>
                <w:left w:val="none" w:sz="0" w:space="0" w:color="auto"/>
                <w:bottom w:val="none" w:sz="0" w:space="0" w:color="auto"/>
                <w:right w:val="none" w:sz="0" w:space="0" w:color="auto"/>
              </w:divBdr>
            </w:div>
            <w:div w:id="1528759088">
              <w:marLeft w:val="0"/>
              <w:marRight w:val="0"/>
              <w:marTop w:val="0"/>
              <w:marBottom w:val="0"/>
              <w:divBdr>
                <w:top w:val="none" w:sz="0" w:space="0" w:color="auto"/>
                <w:left w:val="none" w:sz="0" w:space="0" w:color="auto"/>
                <w:bottom w:val="none" w:sz="0" w:space="0" w:color="auto"/>
                <w:right w:val="none" w:sz="0" w:space="0" w:color="auto"/>
              </w:divBdr>
            </w:div>
            <w:div w:id="1649744571">
              <w:marLeft w:val="0"/>
              <w:marRight w:val="0"/>
              <w:marTop w:val="0"/>
              <w:marBottom w:val="0"/>
              <w:divBdr>
                <w:top w:val="none" w:sz="0" w:space="0" w:color="auto"/>
                <w:left w:val="none" w:sz="0" w:space="0" w:color="auto"/>
                <w:bottom w:val="none" w:sz="0" w:space="0" w:color="auto"/>
                <w:right w:val="none" w:sz="0" w:space="0" w:color="auto"/>
              </w:divBdr>
            </w:div>
            <w:div w:id="1823961964">
              <w:marLeft w:val="0"/>
              <w:marRight w:val="0"/>
              <w:marTop w:val="0"/>
              <w:marBottom w:val="0"/>
              <w:divBdr>
                <w:top w:val="none" w:sz="0" w:space="0" w:color="auto"/>
                <w:left w:val="none" w:sz="0" w:space="0" w:color="auto"/>
                <w:bottom w:val="none" w:sz="0" w:space="0" w:color="auto"/>
                <w:right w:val="none" w:sz="0" w:space="0" w:color="auto"/>
              </w:divBdr>
            </w:div>
          </w:divsChild>
        </w:div>
        <w:div w:id="1212574286">
          <w:marLeft w:val="0"/>
          <w:marRight w:val="0"/>
          <w:marTop w:val="0"/>
          <w:marBottom w:val="0"/>
          <w:divBdr>
            <w:top w:val="none" w:sz="0" w:space="0" w:color="auto"/>
            <w:left w:val="none" w:sz="0" w:space="0" w:color="auto"/>
            <w:bottom w:val="none" w:sz="0" w:space="0" w:color="auto"/>
            <w:right w:val="none" w:sz="0" w:space="0" w:color="auto"/>
          </w:divBdr>
          <w:divsChild>
            <w:div w:id="1084954258">
              <w:marLeft w:val="0"/>
              <w:marRight w:val="0"/>
              <w:marTop w:val="0"/>
              <w:marBottom w:val="0"/>
              <w:divBdr>
                <w:top w:val="none" w:sz="0" w:space="0" w:color="auto"/>
                <w:left w:val="none" w:sz="0" w:space="0" w:color="auto"/>
                <w:bottom w:val="none" w:sz="0" w:space="0" w:color="auto"/>
                <w:right w:val="none" w:sz="0" w:space="0" w:color="auto"/>
              </w:divBdr>
            </w:div>
            <w:div w:id="1759523475">
              <w:marLeft w:val="0"/>
              <w:marRight w:val="0"/>
              <w:marTop w:val="0"/>
              <w:marBottom w:val="0"/>
              <w:divBdr>
                <w:top w:val="none" w:sz="0" w:space="0" w:color="auto"/>
                <w:left w:val="none" w:sz="0" w:space="0" w:color="auto"/>
                <w:bottom w:val="none" w:sz="0" w:space="0" w:color="auto"/>
                <w:right w:val="none" w:sz="0" w:space="0" w:color="auto"/>
              </w:divBdr>
            </w:div>
          </w:divsChild>
        </w:div>
        <w:div w:id="1337540316">
          <w:marLeft w:val="0"/>
          <w:marRight w:val="0"/>
          <w:marTop w:val="0"/>
          <w:marBottom w:val="0"/>
          <w:divBdr>
            <w:top w:val="none" w:sz="0" w:space="0" w:color="auto"/>
            <w:left w:val="none" w:sz="0" w:space="0" w:color="auto"/>
            <w:bottom w:val="none" w:sz="0" w:space="0" w:color="auto"/>
            <w:right w:val="none" w:sz="0" w:space="0" w:color="auto"/>
          </w:divBdr>
          <w:divsChild>
            <w:div w:id="146439016">
              <w:marLeft w:val="0"/>
              <w:marRight w:val="0"/>
              <w:marTop w:val="0"/>
              <w:marBottom w:val="0"/>
              <w:divBdr>
                <w:top w:val="none" w:sz="0" w:space="0" w:color="auto"/>
                <w:left w:val="none" w:sz="0" w:space="0" w:color="auto"/>
                <w:bottom w:val="none" w:sz="0" w:space="0" w:color="auto"/>
                <w:right w:val="none" w:sz="0" w:space="0" w:color="auto"/>
              </w:divBdr>
            </w:div>
            <w:div w:id="399065049">
              <w:marLeft w:val="0"/>
              <w:marRight w:val="0"/>
              <w:marTop w:val="0"/>
              <w:marBottom w:val="0"/>
              <w:divBdr>
                <w:top w:val="none" w:sz="0" w:space="0" w:color="auto"/>
                <w:left w:val="none" w:sz="0" w:space="0" w:color="auto"/>
                <w:bottom w:val="none" w:sz="0" w:space="0" w:color="auto"/>
                <w:right w:val="none" w:sz="0" w:space="0" w:color="auto"/>
              </w:divBdr>
            </w:div>
            <w:div w:id="1310329231">
              <w:marLeft w:val="0"/>
              <w:marRight w:val="0"/>
              <w:marTop w:val="0"/>
              <w:marBottom w:val="0"/>
              <w:divBdr>
                <w:top w:val="none" w:sz="0" w:space="0" w:color="auto"/>
                <w:left w:val="none" w:sz="0" w:space="0" w:color="auto"/>
                <w:bottom w:val="none" w:sz="0" w:space="0" w:color="auto"/>
                <w:right w:val="none" w:sz="0" w:space="0" w:color="auto"/>
              </w:divBdr>
            </w:div>
            <w:div w:id="1527407755">
              <w:marLeft w:val="0"/>
              <w:marRight w:val="0"/>
              <w:marTop w:val="0"/>
              <w:marBottom w:val="0"/>
              <w:divBdr>
                <w:top w:val="none" w:sz="0" w:space="0" w:color="auto"/>
                <w:left w:val="none" w:sz="0" w:space="0" w:color="auto"/>
                <w:bottom w:val="none" w:sz="0" w:space="0" w:color="auto"/>
                <w:right w:val="none" w:sz="0" w:space="0" w:color="auto"/>
              </w:divBdr>
            </w:div>
            <w:div w:id="1819222945">
              <w:marLeft w:val="0"/>
              <w:marRight w:val="0"/>
              <w:marTop w:val="0"/>
              <w:marBottom w:val="0"/>
              <w:divBdr>
                <w:top w:val="none" w:sz="0" w:space="0" w:color="auto"/>
                <w:left w:val="none" w:sz="0" w:space="0" w:color="auto"/>
                <w:bottom w:val="none" w:sz="0" w:space="0" w:color="auto"/>
                <w:right w:val="none" w:sz="0" w:space="0" w:color="auto"/>
              </w:divBdr>
            </w:div>
          </w:divsChild>
        </w:div>
        <w:div w:id="2070611439">
          <w:marLeft w:val="0"/>
          <w:marRight w:val="0"/>
          <w:marTop w:val="0"/>
          <w:marBottom w:val="0"/>
          <w:divBdr>
            <w:top w:val="none" w:sz="0" w:space="0" w:color="auto"/>
            <w:left w:val="none" w:sz="0" w:space="0" w:color="auto"/>
            <w:bottom w:val="none" w:sz="0" w:space="0" w:color="auto"/>
            <w:right w:val="none" w:sz="0" w:space="0" w:color="auto"/>
          </w:divBdr>
          <w:divsChild>
            <w:div w:id="295842265">
              <w:marLeft w:val="0"/>
              <w:marRight w:val="0"/>
              <w:marTop w:val="0"/>
              <w:marBottom w:val="0"/>
              <w:divBdr>
                <w:top w:val="none" w:sz="0" w:space="0" w:color="auto"/>
                <w:left w:val="none" w:sz="0" w:space="0" w:color="auto"/>
                <w:bottom w:val="none" w:sz="0" w:space="0" w:color="auto"/>
                <w:right w:val="none" w:sz="0" w:space="0" w:color="auto"/>
              </w:divBdr>
            </w:div>
            <w:div w:id="325476716">
              <w:marLeft w:val="0"/>
              <w:marRight w:val="0"/>
              <w:marTop w:val="0"/>
              <w:marBottom w:val="0"/>
              <w:divBdr>
                <w:top w:val="none" w:sz="0" w:space="0" w:color="auto"/>
                <w:left w:val="none" w:sz="0" w:space="0" w:color="auto"/>
                <w:bottom w:val="none" w:sz="0" w:space="0" w:color="auto"/>
                <w:right w:val="none" w:sz="0" w:space="0" w:color="auto"/>
              </w:divBdr>
            </w:div>
            <w:div w:id="545987636">
              <w:marLeft w:val="0"/>
              <w:marRight w:val="0"/>
              <w:marTop w:val="0"/>
              <w:marBottom w:val="0"/>
              <w:divBdr>
                <w:top w:val="none" w:sz="0" w:space="0" w:color="auto"/>
                <w:left w:val="none" w:sz="0" w:space="0" w:color="auto"/>
                <w:bottom w:val="none" w:sz="0" w:space="0" w:color="auto"/>
                <w:right w:val="none" w:sz="0" w:space="0" w:color="auto"/>
              </w:divBdr>
            </w:div>
            <w:div w:id="589583169">
              <w:marLeft w:val="0"/>
              <w:marRight w:val="0"/>
              <w:marTop w:val="0"/>
              <w:marBottom w:val="0"/>
              <w:divBdr>
                <w:top w:val="none" w:sz="0" w:space="0" w:color="auto"/>
                <w:left w:val="none" w:sz="0" w:space="0" w:color="auto"/>
                <w:bottom w:val="none" w:sz="0" w:space="0" w:color="auto"/>
                <w:right w:val="none" w:sz="0" w:space="0" w:color="auto"/>
              </w:divBdr>
            </w:div>
            <w:div w:id="92727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24626964">
      <w:bodyDiv w:val="1"/>
      <w:marLeft w:val="0"/>
      <w:marRight w:val="0"/>
      <w:marTop w:val="0"/>
      <w:marBottom w:val="0"/>
      <w:divBdr>
        <w:top w:val="none" w:sz="0" w:space="0" w:color="auto"/>
        <w:left w:val="none" w:sz="0" w:space="0" w:color="auto"/>
        <w:bottom w:val="none" w:sz="0" w:space="0" w:color="auto"/>
        <w:right w:val="none" w:sz="0" w:space="0" w:color="auto"/>
      </w:divBdr>
    </w:div>
    <w:div w:id="681590995">
      <w:bodyDiv w:val="1"/>
      <w:marLeft w:val="0"/>
      <w:marRight w:val="0"/>
      <w:marTop w:val="0"/>
      <w:marBottom w:val="0"/>
      <w:divBdr>
        <w:top w:val="none" w:sz="0" w:space="0" w:color="auto"/>
        <w:left w:val="none" w:sz="0" w:space="0" w:color="auto"/>
        <w:bottom w:val="none" w:sz="0" w:space="0" w:color="auto"/>
        <w:right w:val="none" w:sz="0" w:space="0" w:color="auto"/>
      </w:divBdr>
      <w:divsChild>
        <w:div w:id="1065492679">
          <w:marLeft w:val="0"/>
          <w:marRight w:val="0"/>
          <w:marTop w:val="0"/>
          <w:marBottom w:val="0"/>
          <w:divBdr>
            <w:top w:val="none" w:sz="0" w:space="0" w:color="auto"/>
            <w:left w:val="none" w:sz="0" w:space="0" w:color="auto"/>
            <w:bottom w:val="none" w:sz="0" w:space="0" w:color="auto"/>
            <w:right w:val="none" w:sz="0" w:space="0" w:color="auto"/>
          </w:divBdr>
        </w:div>
        <w:div w:id="1474132689">
          <w:marLeft w:val="0"/>
          <w:marRight w:val="0"/>
          <w:marTop w:val="0"/>
          <w:marBottom w:val="0"/>
          <w:divBdr>
            <w:top w:val="none" w:sz="0" w:space="0" w:color="auto"/>
            <w:left w:val="none" w:sz="0" w:space="0" w:color="auto"/>
            <w:bottom w:val="none" w:sz="0" w:space="0" w:color="auto"/>
            <w:right w:val="none" w:sz="0" w:space="0" w:color="auto"/>
          </w:divBdr>
        </w:div>
        <w:div w:id="1596669644">
          <w:marLeft w:val="0"/>
          <w:marRight w:val="0"/>
          <w:marTop w:val="0"/>
          <w:marBottom w:val="0"/>
          <w:divBdr>
            <w:top w:val="none" w:sz="0" w:space="0" w:color="auto"/>
            <w:left w:val="none" w:sz="0" w:space="0" w:color="auto"/>
            <w:bottom w:val="none" w:sz="0" w:space="0" w:color="auto"/>
            <w:right w:val="none" w:sz="0" w:space="0" w:color="auto"/>
          </w:divBdr>
        </w:div>
        <w:div w:id="2084256630">
          <w:marLeft w:val="0"/>
          <w:marRight w:val="0"/>
          <w:marTop w:val="0"/>
          <w:marBottom w:val="0"/>
          <w:divBdr>
            <w:top w:val="none" w:sz="0" w:space="0" w:color="auto"/>
            <w:left w:val="none" w:sz="0" w:space="0" w:color="auto"/>
            <w:bottom w:val="none" w:sz="0" w:space="0" w:color="auto"/>
            <w:right w:val="none" w:sz="0" w:space="0" w:color="auto"/>
          </w:divBdr>
        </w:div>
      </w:divsChild>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23953656">
      <w:bodyDiv w:val="1"/>
      <w:marLeft w:val="0"/>
      <w:marRight w:val="0"/>
      <w:marTop w:val="0"/>
      <w:marBottom w:val="0"/>
      <w:divBdr>
        <w:top w:val="none" w:sz="0" w:space="0" w:color="auto"/>
        <w:left w:val="none" w:sz="0" w:space="0" w:color="auto"/>
        <w:bottom w:val="none" w:sz="0" w:space="0" w:color="auto"/>
        <w:right w:val="none" w:sz="0" w:space="0" w:color="auto"/>
      </w:divBdr>
      <w:divsChild>
        <w:div w:id="1739592483">
          <w:marLeft w:val="0"/>
          <w:marRight w:val="0"/>
          <w:marTop w:val="0"/>
          <w:marBottom w:val="0"/>
          <w:divBdr>
            <w:top w:val="none" w:sz="0" w:space="0" w:color="auto"/>
            <w:left w:val="none" w:sz="0" w:space="0" w:color="auto"/>
            <w:bottom w:val="none" w:sz="0" w:space="0" w:color="auto"/>
            <w:right w:val="none" w:sz="0" w:space="0" w:color="auto"/>
          </w:divBdr>
          <w:divsChild>
            <w:div w:id="1408310180">
              <w:marLeft w:val="0"/>
              <w:marRight w:val="0"/>
              <w:marTop w:val="0"/>
              <w:marBottom w:val="0"/>
              <w:divBdr>
                <w:top w:val="none" w:sz="0" w:space="0" w:color="auto"/>
                <w:left w:val="none" w:sz="0" w:space="0" w:color="auto"/>
                <w:bottom w:val="none" w:sz="0" w:space="0" w:color="auto"/>
                <w:right w:val="none" w:sz="0" w:space="0" w:color="auto"/>
              </w:divBdr>
              <w:divsChild>
                <w:div w:id="1403917109">
                  <w:marLeft w:val="0"/>
                  <w:marRight w:val="0"/>
                  <w:marTop w:val="0"/>
                  <w:marBottom w:val="0"/>
                  <w:divBdr>
                    <w:top w:val="none" w:sz="0" w:space="0" w:color="auto"/>
                    <w:left w:val="none" w:sz="0" w:space="0" w:color="auto"/>
                    <w:bottom w:val="none" w:sz="0" w:space="0" w:color="auto"/>
                    <w:right w:val="none" w:sz="0" w:space="0" w:color="auto"/>
                  </w:divBdr>
                  <w:divsChild>
                    <w:div w:id="826020580">
                      <w:marLeft w:val="0"/>
                      <w:marRight w:val="0"/>
                      <w:marTop w:val="0"/>
                      <w:marBottom w:val="0"/>
                      <w:divBdr>
                        <w:top w:val="none" w:sz="0" w:space="0" w:color="auto"/>
                        <w:left w:val="none" w:sz="0" w:space="0" w:color="auto"/>
                        <w:bottom w:val="none" w:sz="0" w:space="0" w:color="auto"/>
                        <w:right w:val="none" w:sz="0" w:space="0" w:color="auto"/>
                      </w:divBdr>
                      <w:divsChild>
                        <w:div w:id="1231381586">
                          <w:marLeft w:val="0"/>
                          <w:marRight w:val="0"/>
                          <w:marTop w:val="0"/>
                          <w:marBottom w:val="0"/>
                          <w:divBdr>
                            <w:top w:val="none" w:sz="0" w:space="0" w:color="auto"/>
                            <w:left w:val="none" w:sz="0" w:space="0" w:color="auto"/>
                            <w:bottom w:val="none" w:sz="0" w:space="0" w:color="auto"/>
                            <w:right w:val="none" w:sz="0" w:space="0" w:color="auto"/>
                          </w:divBdr>
                          <w:divsChild>
                            <w:div w:id="31810052">
                              <w:marLeft w:val="0"/>
                              <w:marRight w:val="0"/>
                              <w:marTop w:val="0"/>
                              <w:marBottom w:val="0"/>
                              <w:divBdr>
                                <w:top w:val="none" w:sz="0" w:space="0" w:color="auto"/>
                                <w:left w:val="none" w:sz="0" w:space="0" w:color="auto"/>
                                <w:bottom w:val="none" w:sz="0" w:space="0" w:color="auto"/>
                                <w:right w:val="none" w:sz="0" w:space="0" w:color="auto"/>
                              </w:divBdr>
                              <w:divsChild>
                                <w:div w:id="1754660994">
                                  <w:marLeft w:val="0"/>
                                  <w:marRight w:val="0"/>
                                  <w:marTop w:val="0"/>
                                  <w:marBottom w:val="0"/>
                                  <w:divBdr>
                                    <w:top w:val="none" w:sz="0" w:space="0" w:color="auto"/>
                                    <w:left w:val="none" w:sz="0" w:space="0" w:color="auto"/>
                                    <w:bottom w:val="none" w:sz="0" w:space="0" w:color="auto"/>
                                    <w:right w:val="none" w:sz="0" w:space="0" w:color="auto"/>
                                  </w:divBdr>
                                  <w:divsChild>
                                    <w:div w:id="1317145900">
                                      <w:marLeft w:val="0"/>
                                      <w:marRight w:val="0"/>
                                      <w:marTop w:val="0"/>
                                      <w:marBottom w:val="0"/>
                                      <w:divBdr>
                                        <w:top w:val="none" w:sz="0" w:space="0" w:color="auto"/>
                                        <w:left w:val="none" w:sz="0" w:space="0" w:color="auto"/>
                                        <w:bottom w:val="none" w:sz="0" w:space="0" w:color="auto"/>
                                        <w:right w:val="none" w:sz="0" w:space="0" w:color="auto"/>
                                      </w:divBdr>
                                      <w:divsChild>
                                        <w:div w:id="450981421">
                                          <w:marLeft w:val="0"/>
                                          <w:marRight w:val="0"/>
                                          <w:marTop w:val="0"/>
                                          <w:marBottom w:val="0"/>
                                          <w:divBdr>
                                            <w:top w:val="none" w:sz="0" w:space="0" w:color="auto"/>
                                            <w:left w:val="none" w:sz="0" w:space="0" w:color="auto"/>
                                            <w:bottom w:val="none" w:sz="0" w:space="0" w:color="auto"/>
                                            <w:right w:val="none" w:sz="0" w:space="0" w:color="auto"/>
                                          </w:divBdr>
                                          <w:divsChild>
                                            <w:div w:id="2086754621">
                                              <w:marLeft w:val="0"/>
                                              <w:marRight w:val="0"/>
                                              <w:marTop w:val="0"/>
                                              <w:marBottom w:val="0"/>
                                              <w:divBdr>
                                                <w:top w:val="none" w:sz="0" w:space="0" w:color="auto"/>
                                                <w:left w:val="none" w:sz="0" w:space="0" w:color="auto"/>
                                                <w:bottom w:val="none" w:sz="0" w:space="0" w:color="auto"/>
                                                <w:right w:val="none" w:sz="0" w:space="0" w:color="auto"/>
                                              </w:divBdr>
                                              <w:divsChild>
                                                <w:div w:id="540216571">
                                                  <w:marLeft w:val="0"/>
                                                  <w:marRight w:val="0"/>
                                                  <w:marTop w:val="0"/>
                                                  <w:marBottom w:val="345"/>
                                                  <w:divBdr>
                                                    <w:top w:val="none" w:sz="0" w:space="0" w:color="auto"/>
                                                    <w:left w:val="none" w:sz="0" w:space="0" w:color="auto"/>
                                                    <w:bottom w:val="none" w:sz="0" w:space="0" w:color="auto"/>
                                                    <w:right w:val="none" w:sz="0" w:space="0" w:color="auto"/>
                                                  </w:divBdr>
                                                  <w:divsChild>
                                                    <w:div w:id="1828130611">
                                                      <w:marLeft w:val="0"/>
                                                      <w:marRight w:val="0"/>
                                                      <w:marTop w:val="0"/>
                                                      <w:marBottom w:val="0"/>
                                                      <w:divBdr>
                                                        <w:top w:val="none" w:sz="0" w:space="0" w:color="auto"/>
                                                        <w:left w:val="none" w:sz="0" w:space="0" w:color="auto"/>
                                                        <w:bottom w:val="none" w:sz="0" w:space="0" w:color="auto"/>
                                                        <w:right w:val="none" w:sz="0" w:space="0" w:color="auto"/>
                                                      </w:divBdr>
                                                      <w:divsChild>
                                                        <w:div w:id="765543588">
                                                          <w:marLeft w:val="0"/>
                                                          <w:marRight w:val="0"/>
                                                          <w:marTop w:val="0"/>
                                                          <w:marBottom w:val="0"/>
                                                          <w:divBdr>
                                                            <w:top w:val="single" w:sz="12" w:space="0" w:color="ABABAB"/>
                                                            <w:left w:val="single" w:sz="6" w:space="0" w:color="ABABAB"/>
                                                            <w:bottom w:val="single" w:sz="6" w:space="0" w:color="ABABAB"/>
                                                            <w:right w:val="single" w:sz="6" w:space="0" w:color="ABABAB"/>
                                                          </w:divBdr>
                                                          <w:divsChild>
                                                            <w:div w:id="1893685756">
                                                              <w:marLeft w:val="0"/>
                                                              <w:marRight w:val="0"/>
                                                              <w:marTop w:val="0"/>
                                                              <w:marBottom w:val="0"/>
                                                              <w:divBdr>
                                                                <w:top w:val="none" w:sz="0" w:space="0" w:color="auto"/>
                                                                <w:left w:val="none" w:sz="0" w:space="0" w:color="auto"/>
                                                                <w:bottom w:val="none" w:sz="0" w:space="0" w:color="auto"/>
                                                                <w:right w:val="none" w:sz="0" w:space="0" w:color="auto"/>
                                                              </w:divBdr>
                                                              <w:divsChild>
                                                                <w:div w:id="1823232579">
                                                                  <w:marLeft w:val="0"/>
                                                                  <w:marRight w:val="0"/>
                                                                  <w:marTop w:val="0"/>
                                                                  <w:marBottom w:val="0"/>
                                                                  <w:divBdr>
                                                                    <w:top w:val="none" w:sz="0" w:space="0" w:color="auto"/>
                                                                    <w:left w:val="none" w:sz="0" w:space="0" w:color="auto"/>
                                                                    <w:bottom w:val="none" w:sz="0" w:space="0" w:color="auto"/>
                                                                    <w:right w:val="none" w:sz="0" w:space="0" w:color="auto"/>
                                                                  </w:divBdr>
                                                                  <w:divsChild>
                                                                    <w:div w:id="1966234600">
                                                                      <w:marLeft w:val="0"/>
                                                                      <w:marRight w:val="0"/>
                                                                      <w:marTop w:val="0"/>
                                                                      <w:marBottom w:val="0"/>
                                                                      <w:divBdr>
                                                                        <w:top w:val="none" w:sz="0" w:space="0" w:color="auto"/>
                                                                        <w:left w:val="none" w:sz="0" w:space="0" w:color="auto"/>
                                                                        <w:bottom w:val="none" w:sz="0" w:space="0" w:color="auto"/>
                                                                        <w:right w:val="none" w:sz="0" w:space="0" w:color="auto"/>
                                                                      </w:divBdr>
                                                                      <w:divsChild>
                                                                        <w:div w:id="694813532">
                                                                          <w:marLeft w:val="0"/>
                                                                          <w:marRight w:val="0"/>
                                                                          <w:marTop w:val="0"/>
                                                                          <w:marBottom w:val="0"/>
                                                                          <w:divBdr>
                                                                            <w:top w:val="none" w:sz="0" w:space="0" w:color="auto"/>
                                                                            <w:left w:val="none" w:sz="0" w:space="0" w:color="auto"/>
                                                                            <w:bottom w:val="none" w:sz="0" w:space="0" w:color="auto"/>
                                                                            <w:right w:val="none" w:sz="0" w:space="0" w:color="auto"/>
                                                                          </w:divBdr>
                                                                          <w:divsChild>
                                                                            <w:div w:id="1849128185">
                                                                              <w:marLeft w:val="0"/>
                                                                              <w:marRight w:val="0"/>
                                                                              <w:marTop w:val="0"/>
                                                                              <w:marBottom w:val="0"/>
                                                                              <w:divBdr>
                                                                                <w:top w:val="none" w:sz="0" w:space="0" w:color="auto"/>
                                                                                <w:left w:val="none" w:sz="0" w:space="0" w:color="auto"/>
                                                                                <w:bottom w:val="none" w:sz="0" w:space="0" w:color="auto"/>
                                                                                <w:right w:val="none" w:sz="0" w:space="0" w:color="auto"/>
                                                                              </w:divBdr>
                                                                              <w:divsChild>
                                                                                <w:div w:id="1294020240">
                                                                                  <w:marLeft w:val="0"/>
                                                                                  <w:marRight w:val="0"/>
                                                                                  <w:marTop w:val="0"/>
                                                                                  <w:marBottom w:val="0"/>
                                                                                  <w:divBdr>
                                                                                    <w:top w:val="none" w:sz="0" w:space="0" w:color="auto"/>
                                                                                    <w:left w:val="none" w:sz="0" w:space="0" w:color="auto"/>
                                                                                    <w:bottom w:val="none" w:sz="0" w:space="0" w:color="auto"/>
                                                                                    <w:right w:val="none" w:sz="0" w:space="0" w:color="auto"/>
                                                                                  </w:divBdr>
                                                                                  <w:divsChild>
                                                                                    <w:div w:id="298919820">
                                                                                      <w:marLeft w:val="0"/>
                                                                                      <w:marRight w:val="0"/>
                                                                                      <w:marTop w:val="0"/>
                                                                                      <w:marBottom w:val="0"/>
                                                                                      <w:divBdr>
                                                                                        <w:top w:val="none" w:sz="0" w:space="0" w:color="auto"/>
                                                                                        <w:left w:val="none" w:sz="0" w:space="0" w:color="auto"/>
                                                                                        <w:bottom w:val="none" w:sz="0" w:space="0" w:color="auto"/>
                                                                                        <w:right w:val="none" w:sz="0" w:space="0" w:color="auto"/>
                                                                                      </w:divBdr>
                                                                                    </w:div>
                                                                                    <w:div w:id="300307617">
                                                                                      <w:marLeft w:val="0"/>
                                                                                      <w:marRight w:val="0"/>
                                                                                      <w:marTop w:val="0"/>
                                                                                      <w:marBottom w:val="0"/>
                                                                                      <w:divBdr>
                                                                                        <w:top w:val="none" w:sz="0" w:space="0" w:color="auto"/>
                                                                                        <w:left w:val="none" w:sz="0" w:space="0" w:color="auto"/>
                                                                                        <w:bottom w:val="none" w:sz="0" w:space="0" w:color="auto"/>
                                                                                        <w:right w:val="none" w:sz="0" w:space="0" w:color="auto"/>
                                                                                      </w:divBdr>
                                                                                      <w:divsChild>
                                                                                        <w:div w:id="246577041">
                                                                                          <w:marLeft w:val="-75"/>
                                                                                          <w:marRight w:val="0"/>
                                                                                          <w:marTop w:val="30"/>
                                                                                          <w:marBottom w:val="30"/>
                                                                                          <w:divBdr>
                                                                                            <w:top w:val="none" w:sz="0" w:space="0" w:color="auto"/>
                                                                                            <w:left w:val="none" w:sz="0" w:space="0" w:color="auto"/>
                                                                                            <w:bottom w:val="none" w:sz="0" w:space="0" w:color="auto"/>
                                                                                            <w:right w:val="none" w:sz="0" w:space="0" w:color="auto"/>
                                                                                          </w:divBdr>
                                                                                          <w:divsChild>
                                                                                            <w:div w:id="69086609">
                                                                                              <w:marLeft w:val="0"/>
                                                                                              <w:marRight w:val="0"/>
                                                                                              <w:marTop w:val="0"/>
                                                                                              <w:marBottom w:val="0"/>
                                                                                              <w:divBdr>
                                                                                                <w:top w:val="none" w:sz="0" w:space="0" w:color="auto"/>
                                                                                                <w:left w:val="none" w:sz="0" w:space="0" w:color="auto"/>
                                                                                                <w:bottom w:val="none" w:sz="0" w:space="0" w:color="auto"/>
                                                                                                <w:right w:val="none" w:sz="0" w:space="0" w:color="auto"/>
                                                                                              </w:divBdr>
                                                                                              <w:divsChild>
                                                                                                <w:div w:id="2021815067">
                                                                                                  <w:marLeft w:val="0"/>
                                                                                                  <w:marRight w:val="0"/>
                                                                                                  <w:marTop w:val="0"/>
                                                                                                  <w:marBottom w:val="0"/>
                                                                                                  <w:divBdr>
                                                                                                    <w:top w:val="none" w:sz="0" w:space="0" w:color="auto"/>
                                                                                                    <w:left w:val="none" w:sz="0" w:space="0" w:color="auto"/>
                                                                                                    <w:bottom w:val="none" w:sz="0" w:space="0" w:color="auto"/>
                                                                                                    <w:right w:val="none" w:sz="0" w:space="0" w:color="auto"/>
                                                                                                  </w:divBdr>
                                                                                                </w:div>
                                                                                              </w:divsChild>
                                                                                            </w:div>
                                                                                            <w:div w:id="75398510">
                                                                                              <w:marLeft w:val="0"/>
                                                                                              <w:marRight w:val="0"/>
                                                                                              <w:marTop w:val="0"/>
                                                                                              <w:marBottom w:val="0"/>
                                                                                              <w:divBdr>
                                                                                                <w:top w:val="none" w:sz="0" w:space="0" w:color="auto"/>
                                                                                                <w:left w:val="none" w:sz="0" w:space="0" w:color="auto"/>
                                                                                                <w:bottom w:val="none" w:sz="0" w:space="0" w:color="auto"/>
                                                                                                <w:right w:val="none" w:sz="0" w:space="0" w:color="auto"/>
                                                                                              </w:divBdr>
                                                                                              <w:divsChild>
                                                                                                <w:div w:id="1901212666">
                                                                                                  <w:marLeft w:val="0"/>
                                                                                                  <w:marRight w:val="0"/>
                                                                                                  <w:marTop w:val="0"/>
                                                                                                  <w:marBottom w:val="0"/>
                                                                                                  <w:divBdr>
                                                                                                    <w:top w:val="none" w:sz="0" w:space="0" w:color="auto"/>
                                                                                                    <w:left w:val="none" w:sz="0" w:space="0" w:color="auto"/>
                                                                                                    <w:bottom w:val="none" w:sz="0" w:space="0" w:color="auto"/>
                                                                                                    <w:right w:val="none" w:sz="0" w:space="0" w:color="auto"/>
                                                                                                  </w:divBdr>
                                                                                                </w:div>
                                                                                              </w:divsChild>
                                                                                            </w:div>
                                                                                            <w:div w:id="165439965">
                                                                                              <w:marLeft w:val="0"/>
                                                                                              <w:marRight w:val="0"/>
                                                                                              <w:marTop w:val="0"/>
                                                                                              <w:marBottom w:val="0"/>
                                                                                              <w:divBdr>
                                                                                                <w:top w:val="none" w:sz="0" w:space="0" w:color="auto"/>
                                                                                                <w:left w:val="none" w:sz="0" w:space="0" w:color="auto"/>
                                                                                                <w:bottom w:val="none" w:sz="0" w:space="0" w:color="auto"/>
                                                                                                <w:right w:val="none" w:sz="0" w:space="0" w:color="auto"/>
                                                                                              </w:divBdr>
                                                                                              <w:divsChild>
                                                                                                <w:div w:id="1120219883">
                                                                                                  <w:marLeft w:val="0"/>
                                                                                                  <w:marRight w:val="0"/>
                                                                                                  <w:marTop w:val="0"/>
                                                                                                  <w:marBottom w:val="0"/>
                                                                                                  <w:divBdr>
                                                                                                    <w:top w:val="none" w:sz="0" w:space="0" w:color="auto"/>
                                                                                                    <w:left w:val="none" w:sz="0" w:space="0" w:color="auto"/>
                                                                                                    <w:bottom w:val="none" w:sz="0" w:space="0" w:color="auto"/>
                                                                                                    <w:right w:val="none" w:sz="0" w:space="0" w:color="auto"/>
                                                                                                  </w:divBdr>
                                                                                                </w:div>
                                                                                              </w:divsChild>
                                                                                            </w:div>
                                                                                            <w:div w:id="216011613">
                                                                                              <w:marLeft w:val="0"/>
                                                                                              <w:marRight w:val="0"/>
                                                                                              <w:marTop w:val="0"/>
                                                                                              <w:marBottom w:val="0"/>
                                                                                              <w:divBdr>
                                                                                                <w:top w:val="none" w:sz="0" w:space="0" w:color="auto"/>
                                                                                                <w:left w:val="none" w:sz="0" w:space="0" w:color="auto"/>
                                                                                                <w:bottom w:val="none" w:sz="0" w:space="0" w:color="auto"/>
                                                                                                <w:right w:val="none" w:sz="0" w:space="0" w:color="auto"/>
                                                                                              </w:divBdr>
                                                                                              <w:divsChild>
                                                                                                <w:div w:id="799955307">
                                                                                                  <w:marLeft w:val="0"/>
                                                                                                  <w:marRight w:val="0"/>
                                                                                                  <w:marTop w:val="0"/>
                                                                                                  <w:marBottom w:val="0"/>
                                                                                                  <w:divBdr>
                                                                                                    <w:top w:val="none" w:sz="0" w:space="0" w:color="auto"/>
                                                                                                    <w:left w:val="none" w:sz="0" w:space="0" w:color="auto"/>
                                                                                                    <w:bottom w:val="none" w:sz="0" w:space="0" w:color="auto"/>
                                                                                                    <w:right w:val="none" w:sz="0" w:space="0" w:color="auto"/>
                                                                                                  </w:divBdr>
                                                                                                </w:div>
                                                                                              </w:divsChild>
                                                                                            </w:div>
                                                                                            <w:div w:id="305941116">
                                                                                              <w:marLeft w:val="0"/>
                                                                                              <w:marRight w:val="0"/>
                                                                                              <w:marTop w:val="0"/>
                                                                                              <w:marBottom w:val="0"/>
                                                                                              <w:divBdr>
                                                                                                <w:top w:val="none" w:sz="0" w:space="0" w:color="auto"/>
                                                                                                <w:left w:val="none" w:sz="0" w:space="0" w:color="auto"/>
                                                                                                <w:bottom w:val="none" w:sz="0" w:space="0" w:color="auto"/>
                                                                                                <w:right w:val="none" w:sz="0" w:space="0" w:color="auto"/>
                                                                                              </w:divBdr>
                                                                                              <w:divsChild>
                                                                                                <w:div w:id="1063484832">
                                                                                                  <w:marLeft w:val="0"/>
                                                                                                  <w:marRight w:val="0"/>
                                                                                                  <w:marTop w:val="0"/>
                                                                                                  <w:marBottom w:val="0"/>
                                                                                                  <w:divBdr>
                                                                                                    <w:top w:val="none" w:sz="0" w:space="0" w:color="auto"/>
                                                                                                    <w:left w:val="none" w:sz="0" w:space="0" w:color="auto"/>
                                                                                                    <w:bottom w:val="none" w:sz="0" w:space="0" w:color="auto"/>
                                                                                                    <w:right w:val="none" w:sz="0" w:space="0" w:color="auto"/>
                                                                                                  </w:divBdr>
                                                                                                </w:div>
                                                                                              </w:divsChild>
                                                                                            </w:div>
                                                                                            <w:div w:id="347802176">
                                                                                              <w:marLeft w:val="0"/>
                                                                                              <w:marRight w:val="0"/>
                                                                                              <w:marTop w:val="0"/>
                                                                                              <w:marBottom w:val="0"/>
                                                                                              <w:divBdr>
                                                                                                <w:top w:val="none" w:sz="0" w:space="0" w:color="auto"/>
                                                                                                <w:left w:val="none" w:sz="0" w:space="0" w:color="auto"/>
                                                                                                <w:bottom w:val="none" w:sz="0" w:space="0" w:color="auto"/>
                                                                                                <w:right w:val="none" w:sz="0" w:space="0" w:color="auto"/>
                                                                                              </w:divBdr>
                                                                                              <w:divsChild>
                                                                                                <w:div w:id="553010868">
                                                                                                  <w:marLeft w:val="0"/>
                                                                                                  <w:marRight w:val="0"/>
                                                                                                  <w:marTop w:val="0"/>
                                                                                                  <w:marBottom w:val="0"/>
                                                                                                  <w:divBdr>
                                                                                                    <w:top w:val="none" w:sz="0" w:space="0" w:color="auto"/>
                                                                                                    <w:left w:val="none" w:sz="0" w:space="0" w:color="auto"/>
                                                                                                    <w:bottom w:val="none" w:sz="0" w:space="0" w:color="auto"/>
                                                                                                    <w:right w:val="none" w:sz="0" w:space="0" w:color="auto"/>
                                                                                                  </w:divBdr>
                                                                                                </w:div>
                                                                                              </w:divsChild>
                                                                                            </w:div>
                                                                                            <w:div w:id="484977528">
                                                                                              <w:marLeft w:val="0"/>
                                                                                              <w:marRight w:val="0"/>
                                                                                              <w:marTop w:val="0"/>
                                                                                              <w:marBottom w:val="0"/>
                                                                                              <w:divBdr>
                                                                                                <w:top w:val="none" w:sz="0" w:space="0" w:color="auto"/>
                                                                                                <w:left w:val="none" w:sz="0" w:space="0" w:color="auto"/>
                                                                                                <w:bottom w:val="none" w:sz="0" w:space="0" w:color="auto"/>
                                                                                                <w:right w:val="none" w:sz="0" w:space="0" w:color="auto"/>
                                                                                              </w:divBdr>
                                                                                              <w:divsChild>
                                                                                                <w:div w:id="42296698">
                                                                                                  <w:marLeft w:val="0"/>
                                                                                                  <w:marRight w:val="0"/>
                                                                                                  <w:marTop w:val="0"/>
                                                                                                  <w:marBottom w:val="0"/>
                                                                                                  <w:divBdr>
                                                                                                    <w:top w:val="none" w:sz="0" w:space="0" w:color="auto"/>
                                                                                                    <w:left w:val="none" w:sz="0" w:space="0" w:color="auto"/>
                                                                                                    <w:bottom w:val="none" w:sz="0" w:space="0" w:color="auto"/>
                                                                                                    <w:right w:val="none" w:sz="0" w:space="0" w:color="auto"/>
                                                                                                  </w:divBdr>
                                                                                                </w:div>
                                                                                              </w:divsChild>
                                                                                            </w:div>
                                                                                            <w:div w:id="599338296">
                                                                                              <w:marLeft w:val="0"/>
                                                                                              <w:marRight w:val="0"/>
                                                                                              <w:marTop w:val="0"/>
                                                                                              <w:marBottom w:val="0"/>
                                                                                              <w:divBdr>
                                                                                                <w:top w:val="none" w:sz="0" w:space="0" w:color="auto"/>
                                                                                                <w:left w:val="none" w:sz="0" w:space="0" w:color="auto"/>
                                                                                                <w:bottom w:val="none" w:sz="0" w:space="0" w:color="auto"/>
                                                                                                <w:right w:val="none" w:sz="0" w:space="0" w:color="auto"/>
                                                                                              </w:divBdr>
                                                                                              <w:divsChild>
                                                                                                <w:div w:id="904268054">
                                                                                                  <w:marLeft w:val="0"/>
                                                                                                  <w:marRight w:val="0"/>
                                                                                                  <w:marTop w:val="0"/>
                                                                                                  <w:marBottom w:val="0"/>
                                                                                                  <w:divBdr>
                                                                                                    <w:top w:val="none" w:sz="0" w:space="0" w:color="auto"/>
                                                                                                    <w:left w:val="none" w:sz="0" w:space="0" w:color="auto"/>
                                                                                                    <w:bottom w:val="none" w:sz="0" w:space="0" w:color="auto"/>
                                                                                                    <w:right w:val="none" w:sz="0" w:space="0" w:color="auto"/>
                                                                                                  </w:divBdr>
                                                                                                </w:div>
                                                                                              </w:divsChild>
                                                                                            </w:div>
                                                                                            <w:div w:id="662704571">
                                                                                              <w:marLeft w:val="0"/>
                                                                                              <w:marRight w:val="0"/>
                                                                                              <w:marTop w:val="0"/>
                                                                                              <w:marBottom w:val="0"/>
                                                                                              <w:divBdr>
                                                                                                <w:top w:val="none" w:sz="0" w:space="0" w:color="auto"/>
                                                                                                <w:left w:val="none" w:sz="0" w:space="0" w:color="auto"/>
                                                                                                <w:bottom w:val="none" w:sz="0" w:space="0" w:color="auto"/>
                                                                                                <w:right w:val="none" w:sz="0" w:space="0" w:color="auto"/>
                                                                                              </w:divBdr>
                                                                                              <w:divsChild>
                                                                                                <w:div w:id="36978707">
                                                                                                  <w:marLeft w:val="0"/>
                                                                                                  <w:marRight w:val="0"/>
                                                                                                  <w:marTop w:val="0"/>
                                                                                                  <w:marBottom w:val="0"/>
                                                                                                  <w:divBdr>
                                                                                                    <w:top w:val="none" w:sz="0" w:space="0" w:color="auto"/>
                                                                                                    <w:left w:val="none" w:sz="0" w:space="0" w:color="auto"/>
                                                                                                    <w:bottom w:val="none" w:sz="0" w:space="0" w:color="auto"/>
                                                                                                    <w:right w:val="none" w:sz="0" w:space="0" w:color="auto"/>
                                                                                                  </w:divBdr>
                                                                                                </w:div>
                                                                                              </w:divsChild>
                                                                                            </w:div>
                                                                                            <w:div w:id="750350309">
                                                                                              <w:marLeft w:val="0"/>
                                                                                              <w:marRight w:val="0"/>
                                                                                              <w:marTop w:val="0"/>
                                                                                              <w:marBottom w:val="0"/>
                                                                                              <w:divBdr>
                                                                                                <w:top w:val="none" w:sz="0" w:space="0" w:color="auto"/>
                                                                                                <w:left w:val="none" w:sz="0" w:space="0" w:color="auto"/>
                                                                                                <w:bottom w:val="none" w:sz="0" w:space="0" w:color="auto"/>
                                                                                                <w:right w:val="none" w:sz="0" w:space="0" w:color="auto"/>
                                                                                              </w:divBdr>
                                                                                              <w:divsChild>
                                                                                                <w:div w:id="925042126">
                                                                                                  <w:marLeft w:val="0"/>
                                                                                                  <w:marRight w:val="0"/>
                                                                                                  <w:marTop w:val="0"/>
                                                                                                  <w:marBottom w:val="0"/>
                                                                                                  <w:divBdr>
                                                                                                    <w:top w:val="none" w:sz="0" w:space="0" w:color="auto"/>
                                                                                                    <w:left w:val="none" w:sz="0" w:space="0" w:color="auto"/>
                                                                                                    <w:bottom w:val="none" w:sz="0" w:space="0" w:color="auto"/>
                                                                                                    <w:right w:val="none" w:sz="0" w:space="0" w:color="auto"/>
                                                                                                  </w:divBdr>
                                                                                                </w:div>
                                                                                              </w:divsChild>
                                                                                            </w:div>
                                                                                            <w:div w:id="770710497">
                                                                                              <w:marLeft w:val="0"/>
                                                                                              <w:marRight w:val="0"/>
                                                                                              <w:marTop w:val="0"/>
                                                                                              <w:marBottom w:val="0"/>
                                                                                              <w:divBdr>
                                                                                                <w:top w:val="none" w:sz="0" w:space="0" w:color="auto"/>
                                                                                                <w:left w:val="none" w:sz="0" w:space="0" w:color="auto"/>
                                                                                                <w:bottom w:val="none" w:sz="0" w:space="0" w:color="auto"/>
                                                                                                <w:right w:val="none" w:sz="0" w:space="0" w:color="auto"/>
                                                                                              </w:divBdr>
                                                                                              <w:divsChild>
                                                                                                <w:div w:id="1753819870">
                                                                                                  <w:marLeft w:val="0"/>
                                                                                                  <w:marRight w:val="0"/>
                                                                                                  <w:marTop w:val="0"/>
                                                                                                  <w:marBottom w:val="0"/>
                                                                                                  <w:divBdr>
                                                                                                    <w:top w:val="none" w:sz="0" w:space="0" w:color="auto"/>
                                                                                                    <w:left w:val="none" w:sz="0" w:space="0" w:color="auto"/>
                                                                                                    <w:bottom w:val="none" w:sz="0" w:space="0" w:color="auto"/>
                                                                                                    <w:right w:val="none" w:sz="0" w:space="0" w:color="auto"/>
                                                                                                  </w:divBdr>
                                                                                                </w:div>
                                                                                              </w:divsChild>
                                                                                            </w:div>
                                                                                            <w:div w:id="928001720">
                                                                                              <w:marLeft w:val="0"/>
                                                                                              <w:marRight w:val="0"/>
                                                                                              <w:marTop w:val="0"/>
                                                                                              <w:marBottom w:val="0"/>
                                                                                              <w:divBdr>
                                                                                                <w:top w:val="none" w:sz="0" w:space="0" w:color="auto"/>
                                                                                                <w:left w:val="none" w:sz="0" w:space="0" w:color="auto"/>
                                                                                                <w:bottom w:val="none" w:sz="0" w:space="0" w:color="auto"/>
                                                                                                <w:right w:val="none" w:sz="0" w:space="0" w:color="auto"/>
                                                                                              </w:divBdr>
                                                                                              <w:divsChild>
                                                                                                <w:div w:id="2112629527">
                                                                                                  <w:marLeft w:val="0"/>
                                                                                                  <w:marRight w:val="0"/>
                                                                                                  <w:marTop w:val="0"/>
                                                                                                  <w:marBottom w:val="0"/>
                                                                                                  <w:divBdr>
                                                                                                    <w:top w:val="none" w:sz="0" w:space="0" w:color="auto"/>
                                                                                                    <w:left w:val="none" w:sz="0" w:space="0" w:color="auto"/>
                                                                                                    <w:bottom w:val="none" w:sz="0" w:space="0" w:color="auto"/>
                                                                                                    <w:right w:val="none" w:sz="0" w:space="0" w:color="auto"/>
                                                                                                  </w:divBdr>
                                                                                                </w:div>
                                                                                              </w:divsChild>
                                                                                            </w:div>
                                                                                            <w:div w:id="988942810">
                                                                                              <w:marLeft w:val="0"/>
                                                                                              <w:marRight w:val="0"/>
                                                                                              <w:marTop w:val="0"/>
                                                                                              <w:marBottom w:val="0"/>
                                                                                              <w:divBdr>
                                                                                                <w:top w:val="none" w:sz="0" w:space="0" w:color="auto"/>
                                                                                                <w:left w:val="none" w:sz="0" w:space="0" w:color="auto"/>
                                                                                                <w:bottom w:val="none" w:sz="0" w:space="0" w:color="auto"/>
                                                                                                <w:right w:val="none" w:sz="0" w:space="0" w:color="auto"/>
                                                                                              </w:divBdr>
                                                                                              <w:divsChild>
                                                                                                <w:div w:id="70542868">
                                                                                                  <w:marLeft w:val="0"/>
                                                                                                  <w:marRight w:val="0"/>
                                                                                                  <w:marTop w:val="0"/>
                                                                                                  <w:marBottom w:val="0"/>
                                                                                                  <w:divBdr>
                                                                                                    <w:top w:val="none" w:sz="0" w:space="0" w:color="auto"/>
                                                                                                    <w:left w:val="none" w:sz="0" w:space="0" w:color="auto"/>
                                                                                                    <w:bottom w:val="none" w:sz="0" w:space="0" w:color="auto"/>
                                                                                                    <w:right w:val="none" w:sz="0" w:space="0" w:color="auto"/>
                                                                                                  </w:divBdr>
                                                                                                </w:div>
                                                                                              </w:divsChild>
                                                                                            </w:div>
                                                                                            <w:div w:id="992955655">
                                                                                              <w:marLeft w:val="0"/>
                                                                                              <w:marRight w:val="0"/>
                                                                                              <w:marTop w:val="0"/>
                                                                                              <w:marBottom w:val="0"/>
                                                                                              <w:divBdr>
                                                                                                <w:top w:val="none" w:sz="0" w:space="0" w:color="auto"/>
                                                                                                <w:left w:val="none" w:sz="0" w:space="0" w:color="auto"/>
                                                                                                <w:bottom w:val="none" w:sz="0" w:space="0" w:color="auto"/>
                                                                                                <w:right w:val="none" w:sz="0" w:space="0" w:color="auto"/>
                                                                                              </w:divBdr>
                                                                                              <w:divsChild>
                                                                                                <w:div w:id="1829786635">
                                                                                                  <w:marLeft w:val="0"/>
                                                                                                  <w:marRight w:val="0"/>
                                                                                                  <w:marTop w:val="0"/>
                                                                                                  <w:marBottom w:val="0"/>
                                                                                                  <w:divBdr>
                                                                                                    <w:top w:val="none" w:sz="0" w:space="0" w:color="auto"/>
                                                                                                    <w:left w:val="none" w:sz="0" w:space="0" w:color="auto"/>
                                                                                                    <w:bottom w:val="none" w:sz="0" w:space="0" w:color="auto"/>
                                                                                                    <w:right w:val="none" w:sz="0" w:space="0" w:color="auto"/>
                                                                                                  </w:divBdr>
                                                                                                </w:div>
                                                                                              </w:divsChild>
                                                                                            </w:div>
                                                                                            <w:div w:id="1054082032">
                                                                                              <w:marLeft w:val="0"/>
                                                                                              <w:marRight w:val="0"/>
                                                                                              <w:marTop w:val="0"/>
                                                                                              <w:marBottom w:val="0"/>
                                                                                              <w:divBdr>
                                                                                                <w:top w:val="none" w:sz="0" w:space="0" w:color="auto"/>
                                                                                                <w:left w:val="none" w:sz="0" w:space="0" w:color="auto"/>
                                                                                                <w:bottom w:val="none" w:sz="0" w:space="0" w:color="auto"/>
                                                                                                <w:right w:val="none" w:sz="0" w:space="0" w:color="auto"/>
                                                                                              </w:divBdr>
                                                                                              <w:divsChild>
                                                                                                <w:div w:id="1212689229">
                                                                                                  <w:marLeft w:val="0"/>
                                                                                                  <w:marRight w:val="0"/>
                                                                                                  <w:marTop w:val="0"/>
                                                                                                  <w:marBottom w:val="0"/>
                                                                                                  <w:divBdr>
                                                                                                    <w:top w:val="none" w:sz="0" w:space="0" w:color="auto"/>
                                                                                                    <w:left w:val="none" w:sz="0" w:space="0" w:color="auto"/>
                                                                                                    <w:bottom w:val="none" w:sz="0" w:space="0" w:color="auto"/>
                                                                                                    <w:right w:val="none" w:sz="0" w:space="0" w:color="auto"/>
                                                                                                  </w:divBdr>
                                                                                                </w:div>
                                                                                              </w:divsChild>
                                                                                            </w:div>
                                                                                            <w:div w:id="1129980126">
                                                                                              <w:marLeft w:val="0"/>
                                                                                              <w:marRight w:val="0"/>
                                                                                              <w:marTop w:val="0"/>
                                                                                              <w:marBottom w:val="0"/>
                                                                                              <w:divBdr>
                                                                                                <w:top w:val="none" w:sz="0" w:space="0" w:color="auto"/>
                                                                                                <w:left w:val="none" w:sz="0" w:space="0" w:color="auto"/>
                                                                                                <w:bottom w:val="none" w:sz="0" w:space="0" w:color="auto"/>
                                                                                                <w:right w:val="none" w:sz="0" w:space="0" w:color="auto"/>
                                                                                              </w:divBdr>
                                                                                              <w:divsChild>
                                                                                                <w:div w:id="40910344">
                                                                                                  <w:marLeft w:val="0"/>
                                                                                                  <w:marRight w:val="0"/>
                                                                                                  <w:marTop w:val="0"/>
                                                                                                  <w:marBottom w:val="0"/>
                                                                                                  <w:divBdr>
                                                                                                    <w:top w:val="none" w:sz="0" w:space="0" w:color="auto"/>
                                                                                                    <w:left w:val="none" w:sz="0" w:space="0" w:color="auto"/>
                                                                                                    <w:bottom w:val="none" w:sz="0" w:space="0" w:color="auto"/>
                                                                                                    <w:right w:val="none" w:sz="0" w:space="0" w:color="auto"/>
                                                                                                  </w:divBdr>
                                                                                                </w:div>
                                                                                              </w:divsChild>
                                                                                            </w:div>
                                                                                            <w:div w:id="1160660610">
                                                                                              <w:marLeft w:val="0"/>
                                                                                              <w:marRight w:val="0"/>
                                                                                              <w:marTop w:val="0"/>
                                                                                              <w:marBottom w:val="0"/>
                                                                                              <w:divBdr>
                                                                                                <w:top w:val="none" w:sz="0" w:space="0" w:color="auto"/>
                                                                                                <w:left w:val="none" w:sz="0" w:space="0" w:color="auto"/>
                                                                                                <w:bottom w:val="none" w:sz="0" w:space="0" w:color="auto"/>
                                                                                                <w:right w:val="none" w:sz="0" w:space="0" w:color="auto"/>
                                                                                              </w:divBdr>
                                                                                              <w:divsChild>
                                                                                                <w:div w:id="376897661">
                                                                                                  <w:marLeft w:val="0"/>
                                                                                                  <w:marRight w:val="0"/>
                                                                                                  <w:marTop w:val="0"/>
                                                                                                  <w:marBottom w:val="0"/>
                                                                                                  <w:divBdr>
                                                                                                    <w:top w:val="none" w:sz="0" w:space="0" w:color="auto"/>
                                                                                                    <w:left w:val="none" w:sz="0" w:space="0" w:color="auto"/>
                                                                                                    <w:bottom w:val="none" w:sz="0" w:space="0" w:color="auto"/>
                                                                                                    <w:right w:val="none" w:sz="0" w:space="0" w:color="auto"/>
                                                                                                  </w:divBdr>
                                                                                                </w:div>
                                                                                              </w:divsChild>
                                                                                            </w:div>
                                                                                            <w:div w:id="1163399575">
                                                                                              <w:marLeft w:val="0"/>
                                                                                              <w:marRight w:val="0"/>
                                                                                              <w:marTop w:val="0"/>
                                                                                              <w:marBottom w:val="0"/>
                                                                                              <w:divBdr>
                                                                                                <w:top w:val="none" w:sz="0" w:space="0" w:color="auto"/>
                                                                                                <w:left w:val="none" w:sz="0" w:space="0" w:color="auto"/>
                                                                                                <w:bottom w:val="none" w:sz="0" w:space="0" w:color="auto"/>
                                                                                                <w:right w:val="none" w:sz="0" w:space="0" w:color="auto"/>
                                                                                              </w:divBdr>
                                                                                              <w:divsChild>
                                                                                                <w:div w:id="349335084">
                                                                                                  <w:marLeft w:val="0"/>
                                                                                                  <w:marRight w:val="0"/>
                                                                                                  <w:marTop w:val="0"/>
                                                                                                  <w:marBottom w:val="0"/>
                                                                                                  <w:divBdr>
                                                                                                    <w:top w:val="none" w:sz="0" w:space="0" w:color="auto"/>
                                                                                                    <w:left w:val="none" w:sz="0" w:space="0" w:color="auto"/>
                                                                                                    <w:bottom w:val="none" w:sz="0" w:space="0" w:color="auto"/>
                                                                                                    <w:right w:val="none" w:sz="0" w:space="0" w:color="auto"/>
                                                                                                  </w:divBdr>
                                                                                                </w:div>
                                                                                              </w:divsChild>
                                                                                            </w:div>
                                                                                            <w:div w:id="1319531618">
                                                                                              <w:marLeft w:val="0"/>
                                                                                              <w:marRight w:val="0"/>
                                                                                              <w:marTop w:val="0"/>
                                                                                              <w:marBottom w:val="0"/>
                                                                                              <w:divBdr>
                                                                                                <w:top w:val="none" w:sz="0" w:space="0" w:color="auto"/>
                                                                                                <w:left w:val="none" w:sz="0" w:space="0" w:color="auto"/>
                                                                                                <w:bottom w:val="none" w:sz="0" w:space="0" w:color="auto"/>
                                                                                                <w:right w:val="none" w:sz="0" w:space="0" w:color="auto"/>
                                                                                              </w:divBdr>
                                                                                              <w:divsChild>
                                                                                                <w:div w:id="1437486274">
                                                                                                  <w:marLeft w:val="0"/>
                                                                                                  <w:marRight w:val="0"/>
                                                                                                  <w:marTop w:val="0"/>
                                                                                                  <w:marBottom w:val="0"/>
                                                                                                  <w:divBdr>
                                                                                                    <w:top w:val="none" w:sz="0" w:space="0" w:color="auto"/>
                                                                                                    <w:left w:val="none" w:sz="0" w:space="0" w:color="auto"/>
                                                                                                    <w:bottom w:val="none" w:sz="0" w:space="0" w:color="auto"/>
                                                                                                    <w:right w:val="none" w:sz="0" w:space="0" w:color="auto"/>
                                                                                                  </w:divBdr>
                                                                                                </w:div>
                                                                                              </w:divsChild>
                                                                                            </w:div>
                                                                                            <w:div w:id="1330909628">
                                                                                              <w:marLeft w:val="0"/>
                                                                                              <w:marRight w:val="0"/>
                                                                                              <w:marTop w:val="0"/>
                                                                                              <w:marBottom w:val="0"/>
                                                                                              <w:divBdr>
                                                                                                <w:top w:val="none" w:sz="0" w:space="0" w:color="auto"/>
                                                                                                <w:left w:val="none" w:sz="0" w:space="0" w:color="auto"/>
                                                                                                <w:bottom w:val="none" w:sz="0" w:space="0" w:color="auto"/>
                                                                                                <w:right w:val="none" w:sz="0" w:space="0" w:color="auto"/>
                                                                                              </w:divBdr>
                                                                                              <w:divsChild>
                                                                                                <w:div w:id="1382899497">
                                                                                                  <w:marLeft w:val="0"/>
                                                                                                  <w:marRight w:val="0"/>
                                                                                                  <w:marTop w:val="0"/>
                                                                                                  <w:marBottom w:val="0"/>
                                                                                                  <w:divBdr>
                                                                                                    <w:top w:val="none" w:sz="0" w:space="0" w:color="auto"/>
                                                                                                    <w:left w:val="none" w:sz="0" w:space="0" w:color="auto"/>
                                                                                                    <w:bottom w:val="none" w:sz="0" w:space="0" w:color="auto"/>
                                                                                                    <w:right w:val="none" w:sz="0" w:space="0" w:color="auto"/>
                                                                                                  </w:divBdr>
                                                                                                </w:div>
                                                                                              </w:divsChild>
                                                                                            </w:div>
                                                                                            <w:div w:id="1437795841">
                                                                                              <w:marLeft w:val="0"/>
                                                                                              <w:marRight w:val="0"/>
                                                                                              <w:marTop w:val="0"/>
                                                                                              <w:marBottom w:val="0"/>
                                                                                              <w:divBdr>
                                                                                                <w:top w:val="none" w:sz="0" w:space="0" w:color="auto"/>
                                                                                                <w:left w:val="none" w:sz="0" w:space="0" w:color="auto"/>
                                                                                                <w:bottom w:val="none" w:sz="0" w:space="0" w:color="auto"/>
                                                                                                <w:right w:val="none" w:sz="0" w:space="0" w:color="auto"/>
                                                                                              </w:divBdr>
                                                                                              <w:divsChild>
                                                                                                <w:div w:id="2041280426">
                                                                                                  <w:marLeft w:val="0"/>
                                                                                                  <w:marRight w:val="0"/>
                                                                                                  <w:marTop w:val="0"/>
                                                                                                  <w:marBottom w:val="0"/>
                                                                                                  <w:divBdr>
                                                                                                    <w:top w:val="none" w:sz="0" w:space="0" w:color="auto"/>
                                                                                                    <w:left w:val="none" w:sz="0" w:space="0" w:color="auto"/>
                                                                                                    <w:bottom w:val="none" w:sz="0" w:space="0" w:color="auto"/>
                                                                                                    <w:right w:val="none" w:sz="0" w:space="0" w:color="auto"/>
                                                                                                  </w:divBdr>
                                                                                                </w:div>
                                                                                              </w:divsChild>
                                                                                            </w:div>
                                                                                            <w:div w:id="1519153754">
                                                                                              <w:marLeft w:val="0"/>
                                                                                              <w:marRight w:val="0"/>
                                                                                              <w:marTop w:val="0"/>
                                                                                              <w:marBottom w:val="0"/>
                                                                                              <w:divBdr>
                                                                                                <w:top w:val="none" w:sz="0" w:space="0" w:color="auto"/>
                                                                                                <w:left w:val="none" w:sz="0" w:space="0" w:color="auto"/>
                                                                                                <w:bottom w:val="none" w:sz="0" w:space="0" w:color="auto"/>
                                                                                                <w:right w:val="none" w:sz="0" w:space="0" w:color="auto"/>
                                                                                              </w:divBdr>
                                                                                              <w:divsChild>
                                                                                                <w:div w:id="13503194">
                                                                                                  <w:marLeft w:val="0"/>
                                                                                                  <w:marRight w:val="0"/>
                                                                                                  <w:marTop w:val="0"/>
                                                                                                  <w:marBottom w:val="0"/>
                                                                                                  <w:divBdr>
                                                                                                    <w:top w:val="none" w:sz="0" w:space="0" w:color="auto"/>
                                                                                                    <w:left w:val="none" w:sz="0" w:space="0" w:color="auto"/>
                                                                                                    <w:bottom w:val="none" w:sz="0" w:space="0" w:color="auto"/>
                                                                                                    <w:right w:val="none" w:sz="0" w:space="0" w:color="auto"/>
                                                                                                  </w:divBdr>
                                                                                                </w:div>
                                                                                              </w:divsChild>
                                                                                            </w:div>
                                                                                            <w:div w:id="1542744031">
                                                                                              <w:marLeft w:val="0"/>
                                                                                              <w:marRight w:val="0"/>
                                                                                              <w:marTop w:val="0"/>
                                                                                              <w:marBottom w:val="0"/>
                                                                                              <w:divBdr>
                                                                                                <w:top w:val="none" w:sz="0" w:space="0" w:color="auto"/>
                                                                                                <w:left w:val="none" w:sz="0" w:space="0" w:color="auto"/>
                                                                                                <w:bottom w:val="none" w:sz="0" w:space="0" w:color="auto"/>
                                                                                                <w:right w:val="none" w:sz="0" w:space="0" w:color="auto"/>
                                                                                              </w:divBdr>
                                                                                              <w:divsChild>
                                                                                                <w:div w:id="1059284685">
                                                                                                  <w:marLeft w:val="0"/>
                                                                                                  <w:marRight w:val="0"/>
                                                                                                  <w:marTop w:val="0"/>
                                                                                                  <w:marBottom w:val="0"/>
                                                                                                  <w:divBdr>
                                                                                                    <w:top w:val="none" w:sz="0" w:space="0" w:color="auto"/>
                                                                                                    <w:left w:val="none" w:sz="0" w:space="0" w:color="auto"/>
                                                                                                    <w:bottom w:val="none" w:sz="0" w:space="0" w:color="auto"/>
                                                                                                    <w:right w:val="none" w:sz="0" w:space="0" w:color="auto"/>
                                                                                                  </w:divBdr>
                                                                                                </w:div>
                                                                                              </w:divsChild>
                                                                                            </w:div>
                                                                                            <w:div w:id="1579632494">
                                                                                              <w:marLeft w:val="0"/>
                                                                                              <w:marRight w:val="0"/>
                                                                                              <w:marTop w:val="0"/>
                                                                                              <w:marBottom w:val="0"/>
                                                                                              <w:divBdr>
                                                                                                <w:top w:val="none" w:sz="0" w:space="0" w:color="auto"/>
                                                                                                <w:left w:val="none" w:sz="0" w:space="0" w:color="auto"/>
                                                                                                <w:bottom w:val="none" w:sz="0" w:space="0" w:color="auto"/>
                                                                                                <w:right w:val="none" w:sz="0" w:space="0" w:color="auto"/>
                                                                                              </w:divBdr>
                                                                                              <w:divsChild>
                                                                                                <w:div w:id="631060316">
                                                                                                  <w:marLeft w:val="0"/>
                                                                                                  <w:marRight w:val="0"/>
                                                                                                  <w:marTop w:val="0"/>
                                                                                                  <w:marBottom w:val="0"/>
                                                                                                  <w:divBdr>
                                                                                                    <w:top w:val="none" w:sz="0" w:space="0" w:color="auto"/>
                                                                                                    <w:left w:val="none" w:sz="0" w:space="0" w:color="auto"/>
                                                                                                    <w:bottom w:val="none" w:sz="0" w:space="0" w:color="auto"/>
                                                                                                    <w:right w:val="none" w:sz="0" w:space="0" w:color="auto"/>
                                                                                                  </w:divBdr>
                                                                                                </w:div>
                                                                                              </w:divsChild>
                                                                                            </w:div>
                                                                                            <w:div w:id="1602489513">
                                                                                              <w:marLeft w:val="0"/>
                                                                                              <w:marRight w:val="0"/>
                                                                                              <w:marTop w:val="0"/>
                                                                                              <w:marBottom w:val="0"/>
                                                                                              <w:divBdr>
                                                                                                <w:top w:val="none" w:sz="0" w:space="0" w:color="auto"/>
                                                                                                <w:left w:val="none" w:sz="0" w:space="0" w:color="auto"/>
                                                                                                <w:bottom w:val="none" w:sz="0" w:space="0" w:color="auto"/>
                                                                                                <w:right w:val="none" w:sz="0" w:space="0" w:color="auto"/>
                                                                                              </w:divBdr>
                                                                                              <w:divsChild>
                                                                                                <w:div w:id="1911235482">
                                                                                                  <w:marLeft w:val="0"/>
                                                                                                  <w:marRight w:val="0"/>
                                                                                                  <w:marTop w:val="0"/>
                                                                                                  <w:marBottom w:val="0"/>
                                                                                                  <w:divBdr>
                                                                                                    <w:top w:val="none" w:sz="0" w:space="0" w:color="auto"/>
                                                                                                    <w:left w:val="none" w:sz="0" w:space="0" w:color="auto"/>
                                                                                                    <w:bottom w:val="none" w:sz="0" w:space="0" w:color="auto"/>
                                                                                                    <w:right w:val="none" w:sz="0" w:space="0" w:color="auto"/>
                                                                                                  </w:divBdr>
                                                                                                </w:div>
                                                                                              </w:divsChild>
                                                                                            </w:div>
                                                                                            <w:div w:id="1618025253">
                                                                                              <w:marLeft w:val="0"/>
                                                                                              <w:marRight w:val="0"/>
                                                                                              <w:marTop w:val="0"/>
                                                                                              <w:marBottom w:val="0"/>
                                                                                              <w:divBdr>
                                                                                                <w:top w:val="none" w:sz="0" w:space="0" w:color="auto"/>
                                                                                                <w:left w:val="none" w:sz="0" w:space="0" w:color="auto"/>
                                                                                                <w:bottom w:val="none" w:sz="0" w:space="0" w:color="auto"/>
                                                                                                <w:right w:val="none" w:sz="0" w:space="0" w:color="auto"/>
                                                                                              </w:divBdr>
                                                                                              <w:divsChild>
                                                                                                <w:div w:id="329525757">
                                                                                                  <w:marLeft w:val="0"/>
                                                                                                  <w:marRight w:val="0"/>
                                                                                                  <w:marTop w:val="0"/>
                                                                                                  <w:marBottom w:val="0"/>
                                                                                                  <w:divBdr>
                                                                                                    <w:top w:val="none" w:sz="0" w:space="0" w:color="auto"/>
                                                                                                    <w:left w:val="none" w:sz="0" w:space="0" w:color="auto"/>
                                                                                                    <w:bottom w:val="none" w:sz="0" w:space="0" w:color="auto"/>
                                                                                                    <w:right w:val="none" w:sz="0" w:space="0" w:color="auto"/>
                                                                                                  </w:divBdr>
                                                                                                </w:div>
                                                                                              </w:divsChild>
                                                                                            </w:div>
                                                                                            <w:div w:id="1793791221">
                                                                                              <w:marLeft w:val="0"/>
                                                                                              <w:marRight w:val="0"/>
                                                                                              <w:marTop w:val="0"/>
                                                                                              <w:marBottom w:val="0"/>
                                                                                              <w:divBdr>
                                                                                                <w:top w:val="none" w:sz="0" w:space="0" w:color="auto"/>
                                                                                                <w:left w:val="none" w:sz="0" w:space="0" w:color="auto"/>
                                                                                                <w:bottom w:val="none" w:sz="0" w:space="0" w:color="auto"/>
                                                                                                <w:right w:val="none" w:sz="0" w:space="0" w:color="auto"/>
                                                                                              </w:divBdr>
                                                                                              <w:divsChild>
                                                                                                <w:div w:id="2121297313">
                                                                                                  <w:marLeft w:val="0"/>
                                                                                                  <w:marRight w:val="0"/>
                                                                                                  <w:marTop w:val="0"/>
                                                                                                  <w:marBottom w:val="0"/>
                                                                                                  <w:divBdr>
                                                                                                    <w:top w:val="none" w:sz="0" w:space="0" w:color="auto"/>
                                                                                                    <w:left w:val="none" w:sz="0" w:space="0" w:color="auto"/>
                                                                                                    <w:bottom w:val="none" w:sz="0" w:space="0" w:color="auto"/>
                                                                                                    <w:right w:val="none" w:sz="0" w:space="0" w:color="auto"/>
                                                                                                  </w:divBdr>
                                                                                                </w:div>
                                                                                              </w:divsChild>
                                                                                            </w:div>
                                                                                            <w:div w:id="1820150018">
                                                                                              <w:marLeft w:val="0"/>
                                                                                              <w:marRight w:val="0"/>
                                                                                              <w:marTop w:val="0"/>
                                                                                              <w:marBottom w:val="0"/>
                                                                                              <w:divBdr>
                                                                                                <w:top w:val="none" w:sz="0" w:space="0" w:color="auto"/>
                                                                                                <w:left w:val="none" w:sz="0" w:space="0" w:color="auto"/>
                                                                                                <w:bottom w:val="none" w:sz="0" w:space="0" w:color="auto"/>
                                                                                                <w:right w:val="none" w:sz="0" w:space="0" w:color="auto"/>
                                                                                              </w:divBdr>
                                                                                              <w:divsChild>
                                                                                                <w:div w:id="1074548427">
                                                                                                  <w:marLeft w:val="0"/>
                                                                                                  <w:marRight w:val="0"/>
                                                                                                  <w:marTop w:val="0"/>
                                                                                                  <w:marBottom w:val="0"/>
                                                                                                  <w:divBdr>
                                                                                                    <w:top w:val="none" w:sz="0" w:space="0" w:color="auto"/>
                                                                                                    <w:left w:val="none" w:sz="0" w:space="0" w:color="auto"/>
                                                                                                    <w:bottom w:val="none" w:sz="0" w:space="0" w:color="auto"/>
                                                                                                    <w:right w:val="none" w:sz="0" w:space="0" w:color="auto"/>
                                                                                                  </w:divBdr>
                                                                                                </w:div>
                                                                                              </w:divsChild>
                                                                                            </w:div>
                                                                                            <w:div w:id="1820264176">
                                                                                              <w:marLeft w:val="0"/>
                                                                                              <w:marRight w:val="0"/>
                                                                                              <w:marTop w:val="0"/>
                                                                                              <w:marBottom w:val="0"/>
                                                                                              <w:divBdr>
                                                                                                <w:top w:val="none" w:sz="0" w:space="0" w:color="auto"/>
                                                                                                <w:left w:val="none" w:sz="0" w:space="0" w:color="auto"/>
                                                                                                <w:bottom w:val="none" w:sz="0" w:space="0" w:color="auto"/>
                                                                                                <w:right w:val="none" w:sz="0" w:space="0" w:color="auto"/>
                                                                                              </w:divBdr>
                                                                                              <w:divsChild>
                                                                                                <w:div w:id="1442187868">
                                                                                                  <w:marLeft w:val="0"/>
                                                                                                  <w:marRight w:val="0"/>
                                                                                                  <w:marTop w:val="0"/>
                                                                                                  <w:marBottom w:val="0"/>
                                                                                                  <w:divBdr>
                                                                                                    <w:top w:val="none" w:sz="0" w:space="0" w:color="auto"/>
                                                                                                    <w:left w:val="none" w:sz="0" w:space="0" w:color="auto"/>
                                                                                                    <w:bottom w:val="none" w:sz="0" w:space="0" w:color="auto"/>
                                                                                                    <w:right w:val="none" w:sz="0" w:space="0" w:color="auto"/>
                                                                                                  </w:divBdr>
                                                                                                </w:div>
                                                                                              </w:divsChild>
                                                                                            </w:div>
                                                                                            <w:div w:id="1857838850">
                                                                                              <w:marLeft w:val="0"/>
                                                                                              <w:marRight w:val="0"/>
                                                                                              <w:marTop w:val="0"/>
                                                                                              <w:marBottom w:val="0"/>
                                                                                              <w:divBdr>
                                                                                                <w:top w:val="none" w:sz="0" w:space="0" w:color="auto"/>
                                                                                                <w:left w:val="none" w:sz="0" w:space="0" w:color="auto"/>
                                                                                                <w:bottom w:val="none" w:sz="0" w:space="0" w:color="auto"/>
                                                                                                <w:right w:val="none" w:sz="0" w:space="0" w:color="auto"/>
                                                                                              </w:divBdr>
                                                                                              <w:divsChild>
                                                                                                <w:div w:id="1029062346">
                                                                                                  <w:marLeft w:val="0"/>
                                                                                                  <w:marRight w:val="0"/>
                                                                                                  <w:marTop w:val="0"/>
                                                                                                  <w:marBottom w:val="0"/>
                                                                                                  <w:divBdr>
                                                                                                    <w:top w:val="none" w:sz="0" w:space="0" w:color="auto"/>
                                                                                                    <w:left w:val="none" w:sz="0" w:space="0" w:color="auto"/>
                                                                                                    <w:bottom w:val="none" w:sz="0" w:space="0" w:color="auto"/>
                                                                                                    <w:right w:val="none" w:sz="0" w:space="0" w:color="auto"/>
                                                                                                  </w:divBdr>
                                                                                                </w:div>
                                                                                              </w:divsChild>
                                                                                            </w:div>
                                                                                            <w:div w:id="1911190574">
                                                                                              <w:marLeft w:val="0"/>
                                                                                              <w:marRight w:val="0"/>
                                                                                              <w:marTop w:val="0"/>
                                                                                              <w:marBottom w:val="0"/>
                                                                                              <w:divBdr>
                                                                                                <w:top w:val="none" w:sz="0" w:space="0" w:color="auto"/>
                                                                                                <w:left w:val="none" w:sz="0" w:space="0" w:color="auto"/>
                                                                                                <w:bottom w:val="none" w:sz="0" w:space="0" w:color="auto"/>
                                                                                                <w:right w:val="none" w:sz="0" w:space="0" w:color="auto"/>
                                                                                              </w:divBdr>
                                                                                              <w:divsChild>
                                                                                                <w:div w:id="1823615736">
                                                                                                  <w:marLeft w:val="0"/>
                                                                                                  <w:marRight w:val="0"/>
                                                                                                  <w:marTop w:val="0"/>
                                                                                                  <w:marBottom w:val="0"/>
                                                                                                  <w:divBdr>
                                                                                                    <w:top w:val="none" w:sz="0" w:space="0" w:color="auto"/>
                                                                                                    <w:left w:val="none" w:sz="0" w:space="0" w:color="auto"/>
                                                                                                    <w:bottom w:val="none" w:sz="0" w:space="0" w:color="auto"/>
                                                                                                    <w:right w:val="none" w:sz="0" w:space="0" w:color="auto"/>
                                                                                                  </w:divBdr>
                                                                                                </w:div>
                                                                                              </w:divsChild>
                                                                                            </w:div>
                                                                                            <w:div w:id="1967655800">
                                                                                              <w:marLeft w:val="0"/>
                                                                                              <w:marRight w:val="0"/>
                                                                                              <w:marTop w:val="0"/>
                                                                                              <w:marBottom w:val="0"/>
                                                                                              <w:divBdr>
                                                                                                <w:top w:val="none" w:sz="0" w:space="0" w:color="auto"/>
                                                                                                <w:left w:val="none" w:sz="0" w:space="0" w:color="auto"/>
                                                                                                <w:bottom w:val="none" w:sz="0" w:space="0" w:color="auto"/>
                                                                                                <w:right w:val="none" w:sz="0" w:space="0" w:color="auto"/>
                                                                                              </w:divBdr>
                                                                                              <w:divsChild>
                                                                                                <w:div w:id="1785881133">
                                                                                                  <w:marLeft w:val="0"/>
                                                                                                  <w:marRight w:val="0"/>
                                                                                                  <w:marTop w:val="0"/>
                                                                                                  <w:marBottom w:val="0"/>
                                                                                                  <w:divBdr>
                                                                                                    <w:top w:val="none" w:sz="0" w:space="0" w:color="auto"/>
                                                                                                    <w:left w:val="none" w:sz="0" w:space="0" w:color="auto"/>
                                                                                                    <w:bottom w:val="none" w:sz="0" w:space="0" w:color="auto"/>
                                                                                                    <w:right w:val="none" w:sz="0" w:space="0" w:color="auto"/>
                                                                                                  </w:divBdr>
                                                                                                </w:div>
                                                                                              </w:divsChild>
                                                                                            </w:div>
                                                                                            <w:div w:id="1982155233">
                                                                                              <w:marLeft w:val="0"/>
                                                                                              <w:marRight w:val="0"/>
                                                                                              <w:marTop w:val="0"/>
                                                                                              <w:marBottom w:val="0"/>
                                                                                              <w:divBdr>
                                                                                                <w:top w:val="none" w:sz="0" w:space="0" w:color="auto"/>
                                                                                                <w:left w:val="none" w:sz="0" w:space="0" w:color="auto"/>
                                                                                                <w:bottom w:val="none" w:sz="0" w:space="0" w:color="auto"/>
                                                                                                <w:right w:val="none" w:sz="0" w:space="0" w:color="auto"/>
                                                                                              </w:divBdr>
                                                                                              <w:divsChild>
                                                                                                <w:div w:id="1284268128">
                                                                                                  <w:marLeft w:val="0"/>
                                                                                                  <w:marRight w:val="0"/>
                                                                                                  <w:marTop w:val="0"/>
                                                                                                  <w:marBottom w:val="0"/>
                                                                                                  <w:divBdr>
                                                                                                    <w:top w:val="none" w:sz="0" w:space="0" w:color="auto"/>
                                                                                                    <w:left w:val="none" w:sz="0" w:space="0" w:color="auto"/>
                                                                                                    <w:bottom w:val="none" w:sz="0" w:space="0" w:color="auto"/>
                                                                                                    <w:right w:val="none" w:sz="0" w:space="0" w:color="auto"/>
                                                                                                  </w:divBdr>
                                                                                                </w:div>
                                                                                              </w:divsChild>
                                                                                            </w:div>
                                                                                            <w:div w:id="2090492700">
                                                                                              <w:marLeft w:val="0"/>
                                                                                              <w:marRight w:val="0"/>
                                                                                              <w:marTop w:val="0"/>
                                                                                              <w:marBottom w:val="0"/>
                                                                                              <w:divBdr>
                                                                                                <w:top w:val="none" w:sz="0" w:space="0" w:color="auto"/>
                                                                                                <w:left w:val="none" w:sz="0" w:space="0" w:color="auto"/>
                                                                                                <w:bottom w:val="none" w:sz="0" w:space="0" w:color="auto"/>
                                                                                                <w:right w:val="none" w:sz="0" w:space="0" w:color="auto"/>
                                                                                              </w:divBdr>
                                                                                              <w:divsChild>
                                                                                                <w:div w:id="160638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177095">
                                                                                      <w:marLeft w:val="0"/>
                                                                                      <w:marRight w:val="0"/>
                                                                                      <w:marTop w:val="0"/>
                                                                                      <w:marBottom w:val="0"/>
                                                                                      <w:divBdr>
                                                                                        <w:top w:val="none" w:sz="0" w:space="0" w:color="auto"/>
                                                                                        <w:left w:val="none" w:sz="0" w:space="0" w:color="auto"/>
                                                                                        <w:bottom w:val="none" w:sz="0" w:space="0" w:color="auto"/>
                                                                                        <w:right w:val="none" w:sz="0" w:space="0" w:color="auto"/>
                                                                                      </w:divBdr>
                                                                                    </w:div>
                                                                                    <w:div w:id="146408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35844109">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97399973">
      <w:bodyDiv w:val="1"/>
      <w:marLeft w:val="0"/>
      <w:marRight w:val="0"/>
      <w:marTop w:val="0"/>
      <w:marBottom w:val="0"/>
      <w:divBdr>
        <w:top w:val="none" w:sz="0" w:space="0" w:color="auto"/>
        <w:left w:val="none" w:sz="0" w:space="0" w:color="auto"/>
        <w:bottom w:val="none" w:sz="0" w:space="0" w:color="auto"/>
        <w:right w:val="none" w:sz="0" w:space="0" w:color="auto"/>
      </w:divBdr>
      <w:divsChild>
        <w:div w:id="126245909">
          <w:marLeft w:val="0"/>
          <w:marRight w:val="0"/>
          <w:marTop w:val="0"/>
          <w:marBottom w:val="0"/>
          <w:divBdr>
            <w:top w:val="none" w:sz="0" w:space="0" w:color="auto"/>
            <w:left w:val="none" w:sz="0" w:space="0" w:color="auto"/>
            <w:bottom w:val="none" w:sz="0" w:space="0" w:color="auto"/>
            <w:right w:val="none" w:sz="0" w:space="0" w:color="auto"/>
          </w:divBdr>
        </w:div>
        <w:div w:id="585263781">
          <w:marLeft w:val="0"/>
          <w:marRight w:val="0"/>
          <w:marTop w:val="0"/>
          <w:marBottom w:val="0"/>
          <w:divBdr>
            <w:top w:val="none" w:sz="0" w:space="0" w:color="auto"/>
            <w:left w:val="none" w:sz="0" w:space="0" w:color="auto"/>
            <w:bottom w:val="none" w:sz="0" w:space="0" w:color="auto"/>
            <w:right w:val="none" w:sz="0" w:space="0" w:color="auto"/>
          </w:divBdr>
        </w:div>
        <w:div w:id="674770303">
          <w:marLeft w:val="0"/>
          <w:marRight w:val="0"/>
          <w:marTop w:val="0"/>
          <w:marBottom w:val="0"/>
          <w:divBdr>
            <w:top w:val="none" w:sz="0" w:space="0" w:color="auto"/>
            <w:left w:val="none" w:sz="0" w:space="0" w:color="auto"/>
            <w:bottom w:val="none" w:sz="0" w:space="0" w:color="auto"/>
            <w:right w:val="none" w:sz="0" w:space="0" w:color="auto"/>
          </w:divBdr>
        </w:div>
        <w:div w:id="864295630">
          <w:marLeft w:val="0"/>
          <w:marRight w:val="0"/>
          <w:marTop w:val="0"/>
          <w:marBottom w:val="0"/>
          <w:divBdr>
            <w:top w:val="none" w:sz="0" w:space="0" w:color="auto"/>
            <w:left w:val="none" w:sz="0" w:space="0" w:color="auto"/>
            <w:bottom w:val="none" w:sz="0" w:space="0" w:color="auto"/>
            <w:right w:val="none" w:sz="0" w:space="0" w:color="auto"/>
          </w:divBdr>
        </w:div>
        <w:div w:id="1086729910">
          <w:marLeft w:val="0"/>
          <w:marRight w:val="0"/>
          <w:marTop w:val="0"/>
          <w:marBottom w:val="0"/>
          <w:divBdr>
            <w:top w:val="none" w:sz="0" w:space="0" w:color="auto"/>
            <w:left w:val="none" w:sz="0" w:space="0" w:color="auto"/>
            <w:bottom w:val="none" w:sz="0" w:space="0" w:color="auto"/>
            <w:right w:val="none" w:sz="0" w:space="0" w:color="auto"/>
          </w:divBdr>
        </w:div>
        <w:div w:id="1489050831">
          <w:marLeft w:val="0"/>
          <w:marRight w:val="0"/>
          <w:marTop w:val="0"/>
          <w:marBottom w:val="0"/>
          <w:divBdr>
            <w:top w:val="none" w:sz="0" w:space="0" w:color="auto"/>
            <w:left w:val="none" w:sz="0" w:space="0" w:color="auto"/>
            <w:bottom w:val="none" w:sz="0" w:space="0" w:color="auto"/>
            <w:right w:val="none" w:sz="0" w:space="0" w:color="auto"/>
          </w:divBdr>
        </w:div>
        <w:div w:id="1514224393">
          <w:marLeft w:val="0"/>
          <w:marRight w:val="0"/>
          <w:marTop w:val="0"/>
          <w:marBottom w:val="0"/>
          <w:divBdr>
            <w:top w:val="none" w:sz="0" w:space="0" w:color="auto"/>
            <w:left w:val="none" w:sz="0" w:space="0" w:color="auto"/>
            <w:bottom w:val="none" w:sz="0" w:space="0" w:color="auto"/>
            <w:right w:val="none" w:sz="0" w:space="0" w:color="auto"/>
          </w:divBdr>
        </w:div>
        <w:div w:id="1562909876">
          <w:marLeft w:val="0"/>
          <w:marRight w:val="0"/>
          <w:marTop w:val="0"/>
          <w:marBottom w:val="0"/>
          <w:divBdr>
            <w:top w:val="none" w:sz="0" w:space="0" w:color="auto"/>
            <w:left w:val="none" w:sz="0" w:space="0" w:color="auto"/>
            <w:bottom w:val="none" w:sz="0" w:space="0" w:color="auto"/>
            <w:right w:val="none" w:sz="0" w:space="0" w:color="auto"/>
          </w:divBdr>
        </w:div>
      </w:divsChild>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65548568">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72972775">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06218842">
      <w:bodyDiv w:val="1"/>
      <w:marLeft w:val="0"/>
      <w:marRight w:val="0"/>
      <w:marTop w:val="0"/>
      <w:marBottom w:val="0"/>
      <w:divBdr>
        <w:top w:val="none" w:sz="0" w:space="0" w:color="auto"/>
        <w:left w:val="none" w:sz="0" w:space="0" w:color="auto"/>
        <w:bottom w:val="none" w:sz="0" w:space="0" w:color="auto"/>
        <w:right w:val="none" w:sz="0" w:space="0" w:color="auto"/>
      </w:divBdr>
      <w:divsChild>
        <w:div w:id="100229595">
          <w:marLeft w:val="0"/>
          <w:marRight w:val="0"/>
          <w:marTop w:val="0"/>
          <w:marBottom w:val="0"/>
          <w:divBdr>
            <w:top w:val="none" w:sz="0" w:space="0" w:color="auto"/>
            <w:left w:val="none" w:sz="0" w:space="0" w:color="auto"/>
            <w:bottom w:val="none" w:sz="0" w:space="0" w:color="auto"/>
            <w:right w:val="none" w:sz="0" w:space="0" w:color="auto"/>
          </w:divBdr>
        </w:div>
        <w:div w:id="375814912">
          <w:marLeft w:val="0"/>
          <w:marRight w:val="0"/>
          <w:marTop w:val="0"/>
          <w:marBottom w:val="0"/>
          <w:divBdr>
            <w:top w:val="none" w:sz="0" w:space="0" w:color="auto"/>
            <w:left w:val="none" w:sz="0" w:space="0" w:color="auto"/>
            <w:bottom w:val="none" w:sz="0" w:space="0" w:color="auto"/>
            <w:right w:val="none" w:sz="0" w:space="0" w:color="auto"/>
          </w:divBdr>
        </w:div>
        <w:div w:id="810830486">
          <w:marLeft w:val="0"/>
          <w:marRight w:val="0"/>
          <w:marTop w:val="0"/>
          <w:marBottom w:val="0"/>
          <w:divBdr>
            <w:top w:val="none" w:sz="0" w:space="0" w:color="auto"/>
            <w:left w:val="none" w:sz="0" w:space="0" w:color="auto"/>
            <w:bottom w:val="none" w:sz="0" w:space="0" w:color="auto"/>
            <w:right w:val="none" w:sz="0" w:space="0" w:color="auto"/>
          </w:divBdr>
        </w:div>
        <w:div w:id="17137686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http://www.relayservice.com.au"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eader" Target="header3.xml"/><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oter" Target="footer2.xml"/><Relationship Id="rId38" Type="http://schemas.openxmlformats.org/officeDocument/2006/relationships/hyperlink" Target="http://creativecommons.org/licenses/by/4.0/" TargetMode="External"/><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g"/><Relationship Id="rId29" Type="http://schemas.openxmlformats.org/officeDocument/2006/relationships/image" Target="media/image16.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jpg"/><Relationship Id="rId32" Type="http://schemas.openxmlformats.org/officeDocument/2006/relationships/footer" Target="footer1.xml"/><Relationship Id="rId37" Type="http://schemas.openxmlformats.org/officeDocument/2006/relationships/image" Target="media/image18.emf"/><Relationship Id="rId40" Type="http://schemas.openxmlformats.org/officeDocument/2006/relationships/hyperlink" Target="http://www.delwp.vic.gov.au" TargetMode="External"/><Relationship Id="rId45"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1.jpeg"/><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eader" Target="header2.xml"/><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7.jpg"/><Relationship Id="rId27" Type="http://schemas.openxmlformats.org/officeDocument/2006/relationships/image" Target="media/image14.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footer" Target="footer4.xml"/><Relationship Id="rId48" Type="http://schemas.openxmlformats.org/officeDocument/2006/relationships/glossaryDocument" Target="glossary/document.xml"/><Relationship Id="rId8" Type="http://schemas.openxmlformats.org/officeDocument/2006/relationships/numbering" Target="numbering.xml"/></Relationships>
</file>

<file path=word/_rels/footer3.xml.rels><?xml version="1.0" encoding="UTF-8" standalone="yes"?>
<Relationships xmlns="http://schemas.openxmlformats.org/package/2006/relationships"><Relationship Id="rId3" Type="http://schemas.openxmlformats.org/officeDocument/2006/relationships/image" Target="media/image15.emf"/><Relationship Id="rId2" Type="http://schemas.openxmlformats.org/officeDocument/2006/relationships/image" Target="media/image14.jpg"/><Relationship Id="rId1" Type="http://schemas.openxmlformats.org/officeDocument/2006/relationships/image" Target="media/image13.jpeg"/><Relationship Id="rId4" Type="http://schemas.openxmlformats.org/officeDocument/2006/relationships/image" Target="media/image1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4B63497D2644043BF87E1A26AF5A84A"/>
        <w:category>
          <w:name w:val="General"/>
          <w:gallery w:val="placeholder"/>
        </w:category>
        <w:types>
          <w:type w:val="bbPlcHdr"/>
        </w:types>
        <w:behaviors>
          <w:behavior w:val="content"/>
        </w:behaviors>
        <w:guid w:val="{68C7ADC7-EB93-4855-BC18-CF63CFF45AD1}"/>
      </w:docPartPr>
      <w:docPartBody>
        <w:p w:rsidR="00760A9D" w:rsidRDefault="00760A9D">
          <w:pPr>
            <w:pStyle w:val="E4B63497D2644043BF87E1A26AF5A84A"/>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2D4"/>
    <w:rsid w:val="00012FC5"/>
    <w:rsid w:val="00063911"/>
    <w:rsid w:val="000C47EF"/>
    <w:rsid w:val="000E5FCB"/>
    <w:rsid w:val="00173C4F"/>
    <w:rsid w:val="00176AAE"/>
    <w:rsid w:val="00197CD4"/>
    <w:rsid w:val="001C20D6"/>
    <w:rsid w:val="0021192C"/>
    <w:rsid w:val="002C4E45"/>
    <w:rsid w:val="002F0F90"/>
    <w:rsid w:val="00324625"/>
    <w:rsid w:val="00334C8E"/>
    <w:rsid w:val="003B0F67"/>
    <w:rsid w:val="003B1D07"/>
    <w:rsid w:val="00441E09"/>
    <w:rsid w:val="00496F5E"/>
    <w:rsid w:val="00497471"/>
    <w:rsid w:val="004B1258"/>
    <w:rsid w:val="004C49C7"/>
    <w:rsid w:val="004F5302"/>
    <w:rsid w:val="00503A84"/>
    <w:rsid w:val="00543435"/>
    <w:rsid w:val="00561044"/>
    <w:rsid w:val="00567629"/>
    <w:rsid w:val="005A3696"/>
    <w:rsid w:val="005D3CA4"/>
    <w:rsid w:val="005F3D34"/>
    <w:rsid w:val="00657577"/>
    <w:rsid w:val="00666BE3"/>
    <w:rsid w:val="007434C9"/>
    <w:rsid w:val="00760A9D"/>
    <w:rsid w:val="007746E6"/>
    <w:rsid w:val="00790124"/>
    <w:rsid w:val="007F408A"/>
    <w:rsid w:val="00821B6D"/>
    <w:rsid w:val="00893F6D"/>
    <w:rsid w:val="008E285F"/>
    <w:rsid w:val="008E53B3"/>
    <w:rsid w:val="0090468F"/>
    <w:rsid w:val="00955E30"/>
    <w:rsid w:val="0096673D"/>
    <w:rsid w:val="009713C6"/>
    <w:rsid w:val="009E20D1"/>
    <w:rsid w:val="00A252D4"/>
    <w:rsid w:val="00AD728A"/>
    <w:rsid w:val="00B22E5B"/>
    <w:rsid w:val="00B86065"/>
    <w:rsid w:val="00BC6789"/>
    <w:rsid w:val="00BD0266"/>
    <w:rsid w:val="00BE41BC"/>
    <w:rsid w:val="00C95DFE"/>
    <w:rsid w:val="00CA1119"/>
    <w:rsid w:val="00CA2150"/>
    <w:rsid w:val="00CB4AF9"/>
    <w:rsid w:val="00CC295B"/>
    <w:rsid w:val="00D077AA"/>
    <w:rsid w:val="00DB1B8C"/>
    <w:rsid w:val="00FB01AE"/>
    <w:rsid w:val="00FD727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4F3E5D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7AAD0FCE8F4B431FBCC7BC1DB2A9CDE7">
    <w:name w:val="7AAD0FCE8F4B431FBCC7BC1DB2A9CDE7"/>
  </w:style>
  <w:style w:type="paragraph" w:customStyle="1" w:styleId="125853A7081C4FE78678DCA920955425">
    <w:name w:val="125853A7081C4FE78678DCA920955425"/>
  </w:style>
  <w:style w:type="paragraph" w:customStyle="1" w:styleId="E7D21DF0092A4FE28232527437ABE059">
    <w:name w:val="E7D21DF0092A4FE28232527437ABE059"/>
  </w:style>
  <w:style w:type="paragraph" w:customStyle="1" w:styleId="E4B63497D2644043BF87E1A26AF5A84A">
    <w:name w:val="E4B63497D2644043BF87E1A26AF5A8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/sites/contentTypeHub</xsnScope>
</customXsn>
</file>

<file path=customXml/item2.xml><?xml version="1.0" encoding="utf-8"?>
<ct:contentTypeSchema xmlns:ct="http://schemas.microsoft.com/office/2006/metadata/contentType" xmlns:ma="http://schemas.microsoft.com/office/2006/metadata/properties/metaAttributes" ct:_="" ma:_="" ma:contentTypeName="File Note" ma:contentTypeID="0x0101002517F445A0F35E449C98AAD631F2B0384F00B66C97AF888A5A46BF79ED638A02E477" ma:contentTypeVersion="25" ma:contentTypeDescription="An informal note describing something to be remembered or acted upon in the future - DEPI" ma:contentTypeScope="" ma:versionID="cce691fb78853b06d60ea25c7253292e">
  <xsd:schema xmlns:xsd="http://www.w3.org/2001/XMLSchema" xmlns:xs="http://www.w3.org/2001/XMLSchema" xmlns:p="http://schemas.microsoft.com/office/2006/metadata/properties" xmlns:ns1="http://schemas.microsoft.com/sharepoint/v3" xmlns:ns2="a5f32de4-e402-4188-b034-e71ca7d22e54" xmlns:ns3="9fd47c19-1c4a-4d7d-b342-c10cef269344" xmlns:ns4="153f2783-1c70-4464-955e-85040a58200f" xmlns:ns5="a8266afb-d7fe-43b0-b9d0-d24060693af8" targetNamespace="http://schemas.microsoft.com/office/2006/metadata/properties" ma:root="true" ma:fieldsID="d7fbd0b79f9b90858c1300dd5af26032" ns1:_="" ns2:_="" ns3:_="" ns4:_="" ns5:_="">
    <xsd:import namespace="http://schemas.microsoft.com/sharepoint/v3"/>
    <xsd:import namespace="a5f32de4-e402-4188-b034-e71ca7d22e54"/>
    <xsd:import namespace="9fd47c19-1c4a-4d7d-b342-c10cef269344"/>
    <xsd:import namespace="153f2783-1c70-4464-955e-85040a58200f"/>
    <xsd:import namespace="a8266afb-d7fe-43b0-b9d0-d24060693af8"/>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SharedWithDetails" minOccurs="0"/>
                <xsd:element ref="ns5:MediaServiceAutoKeyPoints" minOccurs="0"/>
                <xsd:element ref="ns5:MediaServiceKeyPoints" minOccurs="0"/>
                <xsd:element ref="ns5:MediaServiceMetadata" minOccurs="0"/>
                <xsd:element ref="ns2:Financial_x0020_Year" minOccurs="0"/>
                <xsd:element ref="ns2:Grant_x0020_Stream" minOccurs="0"/>
                <xsd:element ref="ns2:Grant_x0020_Round" minOccurs="0"/>
                <xsd:element ref="ns4:SharedWithUsers" minOccurs="0"/>
                <xsd:element ref="ns2:File_x0020_Number" minOccurs="0"/>
                <xsd:element ref="ns5:MediaServiceFastMetadata" minOccurs="0"/>
                <xsd:element ref="ns5:MediaServiceDateTaken" minOccurs="0"/>
                <xsd:element ref="ns5:MediaServiceAutoTags" minOccurs="0"/>
                <xsd:element ref="ns5:MediaServiceGenerationTime" minOccurs="0"/>
                <xsd:element ref="ns5:MediaServiceEventHashCode"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35"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Grant_x0020_Stream" ma:index="36" nillable="true" ma:displayName="Grant Stream" ma:description="Streams are pools of funding that are available for specific target audiences, objectives, funding thresholds. They may run concurrently." ma:internalName="Grant_x0020_Stream">
      <xsd:simpleType>
        <xsd:restriction base="dms:Text">
          <xsd:maxLength value="255"/>
        </xsd:restriction>
      </xsd:simpleType>
    </xsd:element>
    <xsd:element name="Grant_x0020_Round" ma:index="37" nillable="true" ma:displayName="Grant Round" ma:description="Rounds are subsequent funding opportunities offered within the same funding program. Rounds are based on time, and can be annual, but may also be more or less frequent." ma:internalName="Grant_x0020_Round">
      <xsd:simpleType>
        <xsd:restriction base="dms:Text">
          <xsd:maxLength value="255"/>
        </xsd:restriction>
      </xsd:simpleType>
    </xsd:element>
    <xsd:element name="File_x0020_Number" ma:index="39" nillable="true" ma:displayName="File Number" ma:internalName="File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Environment and Community Programs|03c3c717-dc57-4aa9-8ab6-c95a7066b76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456c24c-f942-4a1d-9716-586e40985c9e}"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456c24c-f942-4a1d-9716-586e40985c9e}"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Details" ma:index="31" nillable="true" ma:displayName="Shared With Details" ma:internalName="SharedWithDetails" ma:readOnly="true">
      <xsd:simpleType>
        <xsd:restriction base="dms:Note">
          <xsd:maxLength value="255"/>
        </xsd:restriction>
      </xsd:simpleType>
    </xsd:element>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8266afb-d7fe-43b0-b9d0-d24060693af8" elementFormDefault="qualified">
    <xsd:import namespace="http://schemas.microsoft.com/office/2006/documentManagement/types"/>
    <xsd:import namespace="http://schemas.microsoft.com/office/infopath/2007/PartnerControls"/>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Metadata" ma:index="34" nillable="true" ma:displayName="MediaServiceMetadata" ma:hidden="true" ma:internalName="MediaServiceMetadata" ma:readOnly="true">
      <xsd:simpleType>
        <xsd:restriction base="dms:Note"/>
      </xsd:simpleType>
    </xsd:element>
    <xsd:element name="MediaServiceFastMetadata" ma:index="40" nillable="true" ma:displayName="MediaServiceFastMetadata" ma:hidden="true" ma:internalName="MediaServiceFastMetadata" ma:readOnly="true">
      <xsd:simpleType>
        <xsd:restriction base="dms:Note"/>
      </xsd:simpleType>
    </xsd:element>
    <xsd:element name="MediaServiceDateTaken" ma:index="41" nillable="true" ma:displayName="MediaServiceDateTaken" ma:hidden="true" ma:internalName="MediaServiceDateTaken" ma:readOnly="true">
      <xsd:simpleType>
        <xsd:restriction base="dms:Text"/>
      </xsd:simpleType>
    </xsd:element>
    <xsd:element name="MediaServiceAutoTags" ma:index="42" nillable="true" ma:displayName="Tags" ma:internalName="MediaServiceAutoTags" ma:readOnly="true">
      <xsd:simpleType>
        <xsd:restriction base="dms:Text"/>
      </xsd:simple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EventHashCode" ma:index="44" nillable="true" ma:displayName="MediaServiceEventHashCode" ma:hidden="true" ma:internalName="MediaServiceEventHashCode" ma:readOnly="true">
      <xsd:simpleType>
        <xsd:restriction base="dms:Text"/>
      </xsd:simpleType>
    </xsd:element>
    <xsd:element name="MediaServiceOCR" ma:index="4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7aeec6-0273-40f2-ab3e-beee73212332" ContentTypeId="0x0101002517F445A0F35E449C98AAD631F2B0384F"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15</Value>
      <Value>6</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File_x0020_Number xmlns="a5f32de4-e402-4188-b034-e71ca7d22e54" xsi:nil="true"/>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Financial_x0020_Year xmlns="a5f32de4-e402-4188-b034-e71ca7d22e54" xsi:nil="true"/>
    <Grant_x0020_Stream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Environment and Community Programs</TermName>
          <TermId xmlns="http://schemas.microsoft.com/office/infopath/2007/PartnerControls">03c3c717-dc57-4aa9-8ab6-c95a7066b763</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Grant_x0020_Round xmlns="a5f32de4-e402-4188-b034-e71ca7d22e54" xsi:nil="true"/>
    <RoutingRuleDescription xmlns="http://schemas.microsoft.com/sharepoint/v3">Version of guidelines using old template 220920</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_dlc_DocId xmlns="a5f32de4-e402-4188-b034-e71ca7d22e54">DOCID137-504241925-1909</_dlc_DocId>
    <_dlc_DocIdUrl xmlns="a5f32de4-e402-4188-b034-e71ca7d22e54">
      <Url>https://delwpvicgovau.sharepoint.com/sites/ecm_137/_layouts/15/DocIdRedir.aspx?ID=DOCID137-504241925-1909</Url>
      <Description>DOCID137-504241925-1909</Description>
    </_dlc_DocIdUrl>
    <SharedWithUsers xmlns="153f2783-1c70-4464-955e-85040a58200f">
      <UserInfo>
        <DisplayName>John D Robinson (DELWP)</DisplayName>
        <AccountId>33</AccountId>
        <AccountType/>
      </UserInfo>
      <UserInfo>
        <DisplayName>Lou x Miller (DELWP)</DisplayName>
        <AccountId>678</AccountId>
        <AccountType/>
      </UserInfo>
      <UserInfo>
        <DisplayName>Yvonne D Ryczkowski (DELWP)</DisplayName>
        <AccountId>55</AccountId>
        <AccountType/>
      </UserInfo>
      <UserInfo>
        <DisplayName>Claire C Emmerson (DELWP)</DisplayName>
        <AccountId>596</AccountId>
        <AccountType/>
      </UserInfo>
      <UserInfo>
        <DisplayName>Erica L Darby (DELWP)</DisplayName>
        <AccountId>824</AccountId>
        <AccountType/>
      </UserInfo>
      <UserInfo>
        <DisplayName>Erica M Tursan d'Espaignet (DELWP)</DisplayName>
        <AccountId>469</AccountId>
        <AccountType/>
      </UserInfo>
      <UserInfo>
        <DisplayName>Vera D Lubczenko (DELWP)</DisplayName>
        <AccountId>496</AccountId>
        <AccountType/>
      </UserInfo>
      <UserInfo>
        <DisplayName>Steven H Lynch (DELWP)</DisplayName>
        <AccountId>919</AccountId>
        <AccountType/>
      </UserInfo>
      <UserInfo>
        <DisplayName>Julie Edwards (DELWP)</DisplayName>
        <AccountId>34</AccountId>
        <AccountType/>
      </UserInfo>
    </SharedWithUsers>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4AD43-94B9-41E8-AA27-30DABBDA9CAD}">
  <ds:schemaRefs>
    <ds:schemaRef ds:uri="http://schemas.microsoft.com/office/2006/metadata/customXsn"/>
  </ds:schemaRefs>
</ds:datastoreItem>
</file>

<file path=customXml/itemProps2.xml><?xml version="1.0" encoding="utf-8"?>
<ds:datastoreItem xmlns:ds="http://schemas.openxmlformats.org/officeDocument/2006/customXml" ds:itemID="{BD92566C-0D97-47E6-853E-B729E9836C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153f2783-1c70-4464-955e-85040a58200f"/>
    <ds:schemaRef ds:uri="a8266afb-d7fe-43b0-b9d0-d24060693a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8679D7-376F-49F4-8318-0FD7656AD114}">
  <ds:schemaRefs>
    <ds:schemaRef ds:uri="http://schemas.microsoft.com/sharepoint/v3/contenttype/forms"/>
  </ds:schemaRefs>
</ds:datastoreItem>
</file>

<file path=customXml/itemProps4.xml><?xml version="1.0" encoding="utf-8"?>
<ds:datastoreItem xmlns:ds="http://schemas.openxmlformats.org/officeDocument/2006/customXml" ds:itemID="{3F68FEB8-2529-4310-B722-9599583AA2D7}">
  <ds:schemaRefs>
    <ds:schemaRef ds:uri="Microsoft.SharePoint.Taxonomy.ContentTypeSync"/>
  </ds:schemaRefs>
</ds:datastoreItem>
</file>

<file path=customXml/itemProps5.xml><?xml version="1.0" encoding="utf-8"?>
<ds:datastoreItem xmlns:ds="http://schemas.openxmlformats.org/officeDocument/2006/customXml" ds:itemID="{7A7AB1B6-34DC-4E8D-8FA4-595664E53176}">
  <ds:schemaRefs>
    <ds:schemaRef ds:uri="http://schemas.microsoft.com/sharepoint/events"/>
  </ds:schemaRefs>
</ds:datastoreItem>
</file>

<file path=customXml/itemProps6.xml><?xml version="1.0" encoding="utf-8"?>
<ds:datastoreItem xmlns:ds="http://schemas.openxmlformats.org/officeDocument/2006/customXml" ds:itemID="{93C77ADA-53C6-4BFB-A60D-7864A47CBEE2}">
  <ds:schemaRefs>
    <ds:schemaRef ds:uri="9fd47c19-1c4a-4d7d-b342-c10cef269344"/>
    <ds:schemaRef ds:uri="http://purl.org/dc/dcmitype/"/>
    <ds:schemaRef ds:uri="a5f32de4-e402-4188-b034-e71ca7d22e54"/>
    <ds:schemaRef ds:uri="http://purl.org/dc/elements/1.1/"/>
    <ds:schemaRef ds:uri="http://schemas.microsoft.com/office/2006/documentManagement/types"/>
    <ds:schemaRef ds:uri="http://schemas.microsoft.com/sharepoint/v3"/>
    <ds:schemaRef ds:uri="153f2783-1c70-4464-955e-85040a58200f"/>
    <ds:schemaRef ds:uri="http://schemas.microsoft.com/office/infopath/2007/PartnerControls"/>
    <ds:schemaRef ds:uri="http://purl.org/dc/terms/"/>
    <ds:schemaRef ds:uri="http://schemas.openxmlformats.org/package/2006/metadata/core-properties"/>
    <ds:schemaRef ds:uri="a8266afb-d7fe-43b0-b9d0-d24060693af8"/>
    <ds:schemaRef ds:uri="http://schemas.microsoft.com/office/2006/metadata/properties"/>
    <ds:schemaRef ds:uri="http://www.w3.org/XML/1998/namespace"/>
  </ds:schemaRefs>
</ds:datastoreItem>
</file>

<file path=customXml/itemProps7.xml><?xml version="1.0" encoding="utf-8"?>
<ds:datastoreItem xmlns:ds="http://schemas.openxmlformats.org/officeDocument/2006/customXml" ds:itemID="{4476725F-A5DA-4D90-A89A-B386D6B9B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1161</Words>
  <Characters>7520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8664</CharactersWithSpaces>
  <SharedDoc>false</SharedDoc>
  <HLinks>
    <vt:vector size="18" baseType="variant">
      <vt:variant>
        <vt:i4>1638431</vt:i4>
      </vt:variant>
      <vt:variant>
        <vt:i4>6</vt:i4>
      </vt:variant>
      <vt:variant>
        <vt:i4>0</vt:i4>
      </vt:variant>
      <vt:variant>
        <vt:i4>5</vt:i4>
      </vt:variant>
      <vt:variant>
        <vt:lpwstr>http://www.delwp.vic.gov.au/</vt:lpwstr>
      </vt:variant>
      <vt:variant>
        <vt:lpwstr/>
      </vt:variant>
      <vt:variant>
        <vt:i4>2490422</vt:i4>
      </vt:variant>
      <vt:variant>
        <vt:i4>3</vt:i4>
      </vt:variant>
      <vt:variant>
        <vt:i4>0</vt:i4>
      </vt:variant>
      <vt:variant>
        <vt:i4>5</vt:i4>
      </vt:variant>
      <vt:variant>
        <vt:lpwstr>http://www.relayservice.com.au/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C Emmerson (DELWP)</dc:creator>
  <cp:keywords/>
  <dc:description/>
  <cp:lastModifiedBy>Claire C Emmerson (DELWP)</cp:lastModifiedBy>
  <cp:revision>2</cp:revision>
  <cp:lastPrinted>2020-12-03T01:01:00Z</cp:lastPrinted>
  <dcterms:created xsi:type="dcterms:W3CDTF">2021-01-27T00:59:00Z</dcterms:created>
  <dcterms:modified xsi:type="dcterms:W3CDTF">2021-01-27T00:59:00Z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ate">
    <vt:lpwstr/>
  </property>
  <property fmtid="{D5CDD505-2E9C-101B-9397-08002B2CF9AE}" pid="3" name="xTOCH2">
    <vt:lpwstr>S</vt:lpwstr>
  </property>
  <property fmtid="{D5CDD505-2E9C-101B-9397-08002B2CF9AE}" pid="4" name="xTOCH3">
    <vt:lpwstr>S</vt:lpwstr>
  </property>
  <property fmtid="{D5CDD505-2E9C-101B-9397-08002B2CF9AE}" pid="5" name="xTOCTable">
    <vt:lpwstr>H</vt:lpwstr>
  </property>
  <property fmtid="{D5CDD505-2E9C-101B-9397-08002B2CF9AE}" pid="6" name="xTOCFigure">
    <vt:lpwstr>H</vt:lpwstr>
  </property>
  <property fmtid="{D5CDD505-2E9C-101B-9397-08002B2CF9AE}" pid="7" name="xTOCApp">
    <vt:lpwstr>H</vt:lpwstr>
  </property>
  <property fmtid="{D5CDD505-2E9C-101B-9397-08002B2CF9AE}" pid="8" name="xStatus">
    <vt:lpwstr/>
  </property>
  <property fmtid="{D5CDD505-2E9C-101B-9397-08002B2CF9AE}" pid="9" name="xCR">
    <vt:lpwstr>Heading</vt:lpwstr>
  </property>
  <property fmtid="{D5CDD505-2E9C-101B-9397-08002B2CF9AE}" pid="10" name="xHeadingsNumbered">
    <vt:lpwstr>0</vt:lpwstr>
  </property>
  <property fmtid="{D5CDD505-2E9C-101B-9397-08002B2CF9AE}" pid="11" name="xDoctype">
    <vt:lpwstr/>
  </property>
  <property fmtid="{D5CDD505-2E9C-101B-9397-08002B2CF9AE}" pid="12" name="xTOCH4">
    <vt:lpwstr>H</vt:lpwstr>
  </property>
  <property fmtid="{D5CDD505-2E9C-101B-9397-08002B2CF9AE}" pid="13" name="xAppendixName">
    <vt:lpwstr>Appendix</vt:lpwstr>
  </property>
  <property fmtid="{D5CDD505-2E9C-101B-9397-08002B2CF9AE}" pid="14" name="ContentTypeId">
    <vt:lpwstr>0x0101002517F445A0F35E449C98AAD631F2B0384F00B66C97AF888A5A46BF79ED638A02E477</vt:lpwstr>
  </property>
  <property fmtid="{D5CDD505-2E9C-101B-9397-08002B2CF9AE}" pid="15" name="Section">
    <vt:lpwstr/>
  </property>
  <property fmtid="{D5CDD505-2E9C-101B-9397-08002B2CF9AE}" pid="16" name="Sub-Section">
    <vt:lpwstr/>
  </property>
  <property fmtid="{D5CDD505-2E9C-101B-9397-08002B2CF9AE}" pid="17" name="Agency">
    <vt:lpwstr>1;#Department of Environment, Land, Water and Planning|607a3f87-1228-4cd9-82a5-076aa8776274</vt:lpwstr>
  </property>
  <property fmtid="{D5CDD505-2E9C-101B-9397-08002B2CF9AE}" pid="18" name="Branch">
    <vt:lpwstr>6;#Environment and Community Programs|03c3c717-dc57-4aa9-8ab6-c95a7066b763</vt:lpwstr>
  </property>
  <property fmtid="{D5CDD505-2E9C-101B-9397-08002B2CF9AE}" pid="19" name="o85941e134754762b9719660a258a6e6">
    <vt:lpwstr/>
  </property>
  <property fmtid="{D5CDD505-2E9C-101B-9397-08002B2CF9AE}" pid="20" name="xd_ProgID">
    <vt:lpwstr/>
  </property>
  <property fmtid="{D5CDD505-2E9C-101B-9397-08002B2CF9AE}" pid="21" name="Reference_x0020_Type">
    <vt:lpwstr/>
  </property>
  <property fmtid="{D5CDD505-2E9C-101B-9397-08002B2CF9AE}" pid="22" name="Copyright Licence Name">
    <vt:lpwstr/>
  </property>
  <property fmtid="{D5CDD505-2E9C-101B-9397-08002B2CF9AE}" pid="23" name="Location_x0020_Type">
    <vt:lpwstr/>
  </property>
  <property fmtid="{D5CDD505-2E9C-101B-9397-08002B2CF9AE}" pid="24" name="ComplianceAssetId">
    <vt:lpwstr/>
  </property>
  <property fmtid="{D5CDD505-2E9C-101B-9397-08002B2CF9AE}" pid="25" name="TemplateUrl">
    <vt:lpwstr/>
  </property>
  <property fmtid="{D5CDD505-2E9C-101B-9397-08002B2CF9AE}" pid="26" name="Copyright_x0020_Licence_x0020_Name">
    <vt:lpwstr/>
  </property>
  <property fmtid="{D5CDD505-2E9C-101B-9397-08002B2CF9AE}" pid="27" name="df723ab3fe1c4eb7a0b151674e7ac40d">
    <vt:lpwstr/>
  </property>
  <property fmtid="{D5CDD505-2E9C-101B-9397-08002B2CF9AE}" pid="28" name="Division">
    <vt:lpwstr>5;#Biodiversity|a369ff78-9705-4b66-a29c-499bde0c7988</vt:lpwstr>
  </property>
  <property fmtid="{D5CDD505-2E9C-101B-9397-08002B2CF9AE}" pid="29" name="Location Type">
    <vt:lpwstr/>
  </property>
  <property fmtid="{D5CDD505-2E9C-101B-9397-08002B2CF9AE}" pid="30" name="Dissemination Limiting Marker">
    <vt:lpwstr>2;#FOUO|955eb6fc-b35a-4808-8aa5-31e514fa3f26</vt:lpwstr>
  </property>
  <property fmtid="{D5CDD505-2E9C-101B-9397-08002B2CF9AE}" pid="31" name="Group1">
    <vt:lpwstr>15;#Environment and Climate Change|b90772f5-2afa-408f-b8b8-93ad6baba774</vt:lpwstr>
  </property>
  <property fmtid="{D5CDD505-2E9C-101B-9397-08002B2CF9AE}" pid="32" name="Security Classification">
    <vt:lpwstr>3;#Unclassified|7fa379f4-4aba-4692-ab80-7d39d3a23cf4</vt:lpwstr>
  </property>
  <property fmtid="{D5CDD505-2E9C-101B-9397-08002B2CF9AE}" pid="33" name="o2e611f6ba3e4c8f9a895dfb7980639e">
    <vt:lpwstr/>
  </property>
  <property fmtid="{D5CDD505-2E9C-101B-9397-08002B2CF9AE}" pid="34" name="ld508a88e6264ce89693af80a72862cb">
    <vt:lpwstr/>
  </property>
  <property fmtid="{D5CDD505-2E9C-101B-9397-08002B2CF9AE}" pid="35" name="xd_Signature">
    <vt:bool>false</vt:bool>
  </property>
  <property fmtid="{D5CDD505-2E9C-101B-9397-08002B2CF9AE}" pid="36" name="Reference Type">
    <vt:lpwstr/>
  </property>
  <property fmtid="{D5CDD505-2E9C-101B-9397-08002B2CF9AE}" pid="37" name="Copyright License Type">
    <vt:lpwstr/>
  </property>
  <property fmtid="{D5CDD505-2E9C-101B-9397-08002B2CF9AE}" pid="38" name="_dlc_DocIdItemGuid">
    <vt:lpwstr>a3d3a8a1-6f58-4413-b998-f3092bc4fbd7</vt:lpwstr>
  </property>
  <property fmtid="{D5CDD505-2E9C-101B-9397-08002B2CF9AE}" pid="39" name="Copyright_x0020_License_x0020_Type">
    <vt:lpwstr/>
  </property>
  <property fmtid="{D5CDD505-2E9C-101B-9397-08002B2CF9AE}" pid="40" name="xTitle">
    <vt:lpwstr>2021-24 Victorian Landcare Facilitator Program</vt:lpwstr>
  </property>
  <property fmtid="{D5CDD505-2E9C-101B-9397-08002B2CF9AE}" pid="41" name="xSubtitle">
    <vt:lpwstr>Guidelines</vt:lpwstr>
  </property>
  <property fmtid="{D5CDD505-2E9C-101B-9397-08002B2CF9AE}" pid="42" name="xFooterTitle">
    <vt:lpwstr>2021-24 Victorian Landcare Facilitator Program</vt:lpwstr>
  </property>
  <property fmtid="{D5CDD505-2E9C-101B-9397-08002B2CF9AE}" pid="43" name="xFooterSubtitle">
    <vt:lpwstr>Guidelines</vt:lpwstr>
  </property>
  <property fmtid="{D5CDD505-2E9C-101B-9397-08002B2CF9AE}" pid="44" name="MSIP_Label_4257e2ab-f512-40e2-9c9a-c64247360765_Enabled">
    <vt:lpwstr>true</vt:lpwstr>
  </property>
  <property fmtid="{D5CDD505-2E9C-101B-9397-08002B2CF9AE}" pid="45" name="MSIP_Label_4257e2ab-f512-40e2-9c9a-c64247360765_SetDate">
    <vt:lpwstr>2020-12-02T23:00:38Z</vt:lpwstr>
  </property>
  <property fmtid="{D5CDD505-2E9C-101B-9397-08002B2CF9AE}" pid="46" name="MSIP_Label_4257e2ab-f512-40e2-9c9a-c64247360765_Method">
    <vt:lpwstr>Privileged</vt:lpwstr>
  </property>
  <property fmtid="{D5CDD505-2E9C-101B-9397-08002B2CF9AE}" pid="47" name="MSIP_Label_4257e2ab-f512-40e2-9c9a-c64247360765_Name">
    <vt:lpwstr>OFFICIAL</vt:lpwstr>
  </property>
  <property fmtid="{D5CDD505-2E9C-101B-9397-08002B2CF9AE}" pid="48" name="MSIP_Label_4257e2ab-f512-40e2-9c9a-c64247360765_SiteId">
    <vt:lpwstr>e8bdd6f7-fc18-4e48-a554-7f547927223b</vt:lpwstr>
  </property>
  <property fmtid="{D5CDD505-2E9C-101B-9397-08002B2CF9AE}" pid="49" name="MSIP_Label_4257e2ab-f512-40e2-9c9a-c64247360765_ActionId">
    <vt:lpwstr>2528017c-c481-49cf-9ef0-b4c9719215cc</vt:lpwstr>
  </property>
  <property fmtid="{D5CDD505-2E9C-101B-9397-08002B2CF9AE}" pid="50" name="MSIP_Label_4257e2ab-f512-40e2-9c9a-c64247360765_ContentBits">
    <vt:lpwstr>2</vt:lpwstr>
  </property>
</Properties>
</file>